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9ADD2" w14:textId="4EE2F9D0" w:rsidR="00317382" w:rsidRDefault="00317382" w:rsidP="005B7DFC">
      <w:pPr>
        <w:rPr>
          <w:rFonts w:ascii="Calibri" w:hAnsi="Calibri" w:cs="Calibri"/>
          <w:sz w:val="22"/>
          <w:szCs w:val="22"/>
        </w:rPr>
      </w:pPr>
    </w:p>
    <w:p w14:paraId="1AA2C7AC" w14:textId="598A3F4A" w:rsidR="00991D83" w:rsidRPr="00991D83" w:rsidRDefault="00991D83" w:rsidP="00991D83">
      <w:pPr>
        <w:pStyle w:val="BodyText"/>
        <w:jc w:val="both"/>
        <w:rPr>
          <w:rFonts w:ascii="Calibri" w:hAnsi="Calibri" w:cs="Calibri"/>
          <w:lang w:val="en-GB"/>
        </w:rPr>
      </w:pPr>
      <w:r w:rsidRPr="00BF5222">
        <w:rPr>
          <w:rFonts w:ascii="Calibri" w:hAnsi="Calibri" w:cs="Calibri"/>
        </w:rPr>
        <w:tab/>
      </w:r>
      <w:r w:rsidRPr="00BF5222">
        <w:rPr>
          <w:rFonts w:ascii="Calibri" w:hAnsi="Calibri" w:cs="Calibri"/>
        </w:rPr>
        <w:tab/>
      </w:r>
      <w:r w:rsidRPr="00BF5222">
        <w:rPr>
          <w:rFonts w:ascii="Calibri" w:hAnsi="Calibri" w:cs="Calibri"/>
        </w:rPr>
        <w:tab/>
      </w:r>
    </w:p>
    <w:p w14:paraId="71D2D824" w14:textId="77777777" w:rsidR="00991D83" w:rsidRDefault="00991D83" w:rsidP="00991D83">
      <w:pPr>
        <w:spacing w:line="276" w:lineRule="auto"/>
        <w:rPr>
          <w:rFonts w:ascii="Calibri" w:hAnsi="Calibri" w:cs="Calibri"/>
          <w:sz w:val="22"/>
          <w:szCs w:val="22"/>
        </w:rPr>
      </w:pPr>
    </w:p>
    <w:p w14:paraId="40BAC1EF" w14:textId="77777777" w:rsidR="00991D83" w:rsidRPr="00BF5222" w:rsidRDefault="00991D83" w:rsidP="00991D83">
      <w:pPr>
        <w:spacing w:line="276" w:lineRule="auto"/>
        <w:rPr>
          <w:rFonts w:ascii="Calibri" w:hAnsi="Calibri" w:cs="Calibri"/>
          <w:sz w:val="22"/>
          <w:szCs w:val="22"/>
        </w:rPr>
      </w:pPr>
    </w:p>
    <w:p w14:paraId="57AEB42E" w14:textId="70123896" w:rsidR="00991D83" w:rsidRPr="00BF5222" w:rsidRDefault="00991D83" w:rsidP="00991D83">
      <w:pPr>
        <w:spacing w:line="276" w:lineRule="auto"/>
        <w:ind w:left="284"/>
        <w:jc w:val="right"/>
        <w:rPr>
          <w:rFonts w:ascii="Calibri" w:hAnsi="Calibri" w:cs="Calibri"/>
          <w:sz w:val="22"/>
          <w:szCs w:val="22"/>
        </w:rPr>
      </w:pPr>
      <w:r w:rsidRPr="00BF5222">
        <w:rPr>
          <w:rFonts w:ascii="Calibri" w:hAnsi="Calibri" w:cs="Calibri"/>
          <w:sz w:val="22"/>
          <w:szCs w:val="22"/>
        </w:rPr>
        <w:fldChar w:fldCharType="begin"/>
      </w:r>
      <w:r w:rsidRPr="00BF5222">
        <w:rPr>
          <w:rFonts w:ascii="Calibri" w:hAnsi="Calibri" w:cs="Calibri"/>
          <w:sz w:val="22"/>
          <w:szCs w:val="22"/>
        </w:rPr>
        <w:instrText xml:space="preserve"> DATE \@ "dd MMMM yyyy" </w:instrText>
      </w:r>
      <w:r w:rsidRPr="00BF5222">
        <w:rPr>
          <w:rFonts w:ascii="Calibri" w:hAnsi="Calibri" w:cs="Calibri"/>
          <w:sz w:val="22"/>
          <w:szCs w:val="22"/>
        </w:rPr>
        <w:fldChar w:fldCharType="separate"/>
      </w:r>
      <w:r w:rsidR="00E762E5">
        <w:rPr>
          <w:rFonts w:ascii="Calibri" w:hAnsi="Calibri" w:cs="Calibri"/>
          <w:noProof/>
          <w:sz w:val="22"/>
          <w:szCs w:val="22"/>
        </w:rPr>
        <w:t>24 June 2026</w:t>
      </w:r>
      <w:r w:rsidRPr="00BF5222">
        <w:rPr>
          <w:rFonts w:ascii="Calibri" w:hAnsi="Calibri" w:cs="Calibri"/>
          <w:sz w:val="22"/>
          <w:szCs w:val="22"/>
        </w:rPr>
        <w:fldChar w:fldCharType="end"/>
      </w:r>
    </w:p>
    <w:p w14:paraId="6443380D" w14:textId="61F43A6D" w:rsidR="00991D83" w:rsidRDefault="00991D83" w:rsidP="00991D83">
      <w:pPr>
        <w:jc w:val="both"/>
        <w:rPr>
          <w:rFonts w:ascii="Calibri" w:hAnsi="Calibri" w:cs="Calibri"/>
          <w:sz w:val="22"/>
          <w:szCs w:val="22"/>
        </w:rPr>
      </w:pPr>
      <w:r w:rsidRPr="00705250">
        <w:rPr>
          <w:rFonts w:ascii="Calibri" w:hAnsi="Calibri" w:cs="Calibri"/>
          <w:sz w:val="22"/>
          <w:szCs w:val="22"/>
        </w:rPr>
        <w:t xml:space="preserve">Dear </w:t>
      </w:r>
      <w:r>
        <w:rPr>
          <w:rFonts w:ascii="Calibri" w:hAnsi="Calibri" w:cs="Calibri"/>
          <w:sz w:val="22"/>
          <w:szCs w:val="22"/>
        </w:rPr>
        <w:t>Parents / Carers,</w:t>
      </w:r>
    </w:p>
    <w:p w14:paraId="04031F27" w14:textId="77777777" w:rsidR="00D7222F" w:rsidRPr="00D7222F" w:rsidRDefault="00D7222F" w:rsidP="00D7222F">
      <w:pPr>
        <w:jc w:val="both"/>
        <w:rPr>
          <w:rFonts w:ascii="Calibri" w:hAnsi="Calibri" w:cs="Calibri"/>
          <w:b/>
          <w:sz w:val="22"/>
          <w:szCs w:val="22"/>
          <w:lang w:val="en-US"/>
        </w:rPr>
      </w:pPr>
    </w:p>
    <w:p w14:paraId="06CEC535" w14:textId="4DFC4296" w:rsidR="00D7222F" w:rsidRPr="00D7222F" w:rsidRDefault="00D7222F" w:rsidP="00D7222F">
      <w:pPr>
        <w:jc w:val="center"/>
        <w:rPr>
          <w:rFonts w:ascii="Calibri" w:hAnsi="Calibri" w:cs="Calibri"/>
          <w:b/>
          <w:bCs/>
          <w:sz w:val="22"/>
          <w:szCs w:val="22"/>
          <w:lang w:val="en-US"/>
        </w:rPr>
      </w:pPr>
      <w:r>
        <w:rPr>
          <w:rFonts w:ascii="Calibri" w:hAnsi="Calibri" w:cs="Calibri"/>
          <w:b/>
          <w:bCs/>
          <w:sz w:val="22"/>
          <w:szCs w:val="22"/>
          <w:lang w:val="en-US"/>
        </w:rPr>
        <w:t xml:space="preserve">RE: </w:t>
      </w:r>
      <w:r w:rsidRPr="00D7222F">
        <w:rPr>
          <w:rFonts w:ascii="Calibri" w:hAnsi="Calibri" w:cs="Calibri"/>
          <w:b/>
          <w:bCs/>
          <w:sz w:val="22"/>
          <w:szCs w:val="22"/>
          <w:lang w:val="en-US"/>
        </w:rPr>
        <w:t>WEDNESDAY 1</w:t>
      </w:r>
      <w:r w:rsidRPr="00D7222F">
        <w:rPr>
          <w:rFonts w:ascii="Calibri" w:hAnsi="Calibri" w:cs="Calibri"/>
          <w:b/>
          <w:bCs/>
          <w:sz w:val="22"/>
          <w:szCs w:val="22"/>
          <w:vertAlign w:val="superscript"/>
          <w:lang w:val="en-US"/>
        </w:rPr>
        <w:t>st</w:t>
      </w:r>
      <w:r w:rsidRPr="00D7222F">
        <w:rPr>
          <w:rFonts w:ascii="Calibri" w:hAnsi="Calibri" w:cs="Calibri"/>
          <w:b/>
          <w:bCs/>
          <w:sz w:val="22"/>
          <w:szCs w:val="22"/>
          <w:lang w:val="en-US"/>
        </w:rPr>
        <w:t xml:space="preserve"> JULY 2026, 10:00am – 2:00pm </w:t>
      </w:r>
      <w:r w:rsidRPr="00D7222F">
        <w:rPr>
          <w:rFonts w:ascii="Calibri" w:hAnsi="Calibri" w:cs="Calibri"/>
          <w:b/>
          <w:sz w:val="22"/>
          <w:szCs w:val="22"/>
          <w:lang w:val="en-US"/>
        </w:rPr>
        <w:t xml:space="preserve">- </w:t>
      </w:r>
      <w:r w:rsidRPr="00D7222F">
        <w:rPr>
          <w:rFonts w:ascii="Calibri" w:hAnsi="Calibri" w:cs="Calibri"/>
          <w:b/>
          <w:bCs/>
          <w:sz w:val="22"/>
          <w:szCs w:val="22"/>
          <w:lang w:val="en-US"/>
        </w:rPr>
        <w:t>NEW INTAKE DAY FOR STUDENTS</w:t>
      </w:r>
    </w:p>
    <w:p w14:paraId="457031E9" w14:textId="77777777" w:rsidR="00D7222F" w:rsidRPr="00D7222F" w:rsidRDefault="00D7222F" w:rsidP="00D7222F">
      <w:pPr>
        <w:jc w:val="both"/>
        <w:rPr>
          <w:rFonts w:ascii="Calibri" w:hAnsi="Calibri" w:cs="Calibri"/>
          <w:b/>
          <w:bCs/>
          <w:sz w:val="22"/>
          <w:szCs w:val="22"/>
          <w:lang w:val="en-US"/>
        </w:rPr>
      </w:pPr>
      <w:r w:rsidRPr="00D7222F">
        <w:rPr>
          <w:rFonts w:ascii="Calibri" w:hAnsi="Calibri" w:cs="Calibri"/>
          <w:b/>
          <w:sz w:val="22"/>
          <w:szCs w:val="22"/>
        </w:rPr>
        <w:t> </w:t>
      </w:r>
    </w:p>
    <w:p w14:paraId="7C377F33" w14:textId="77777777"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Your child will use the double entrance gates, which are near the parade of shops. Staff and students from Year 9 will be there to help and guide them. The day will involve meeting their Form Tutor and other key staff, getting to know their new class, attending lessons, and understanding the expectations and the values of the school.  </w:t>
      </w:r>
    </w:p>
    <w:p w14:paraId="7817B345" w14:textId="77777777" w:rsidR="00D7222F" w:rsidRPr="00D7222F" w:rsidRDefault="00D7222F" w:rsidP="00D7222F">
      <w:pPr>
        <w:jc w:val="both"/>
        <w:rPr>
          <w:rFonts w:ascii="Calibri" w:hAnsi="Calibri" w:cs="Calibri"/>
          <w:bCs/>
          <w:sz w:val="22"/>
          <w:szCs w:val="22"/>
        </w:rPr>
      </w:pPr>
    </w:p>
    <w:p w14:paraId="40456610" w14:textId="43D725C4"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Please ask them to remember th</w:t>
      </w:r>
      <w:r w:rsidR="00ED5FFB">
        <w:rPr>
          <w:rFonts w:ascii="Calibri" w:hAnsi="Calibri" w:cs="Calibri"/>
          <w:bCs/>
          <w:sz w:val="22"/>
          <w:szCs w:val="22"/>
        </w:rPr>
        <w:t>eir</w:t>
      </w:r>
      <w:r w:rsidRPr="00D7222F">
        <w:rPr>
          <w:rFonts w:ascii="Calibri" w:hAnsi="Calibri" w:cs="Calibri"/>
          <w:bCs/>
          <w:sz w:val="22"/>
          <w:szCs w:val="22"/>
        </w:rPr>
        <w:t xml:space="preserve"> Tutor Group on the day. </w:t>
      </w:r>
    </w:p>
    <w:p w14:paraId="4169415D" w14:textId="77777777" w:rsidR="00D7222F" w:rsidRPr="00D7222F" w:rsidRDefault="00D7222F" w:rsidP="00D7222F">
      <w:pPr>
        <w:jc w:val="both"/>
        <w:rPr>
          <w:rFonts w:ascii="Calibri" w:hAnsi="Calibri" w:cs="Calibri"/>
          <w:bCs/>
          <w:sz w:val="22"/>
          <w:szCs w:val="22"/>
        </w:rPr>
      </w:pPr>
    </w:p>
    <w:p w14:paraId="7DFD668C" w14:textId="77777777"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Your child must attend in their Primary School uniform and bring with them: </w:t>
      </w:r>
    </w:p>
    <w:p w14:paraId="7D53F9EC" w14:textId="77777777" w:rsidR="00D7222F" w:rsidRPr="00D7222F" w:rsidRDefault="00D7222F" w:rsidP="00D7222F">
      <w:pPr>
        <w:jc w:val="both"/>
        <w:rPr>
          <w:rFonts w:ascii="Calibri" w:hAnsi="Calibri" w:cs="Calibri"/>
          <w:bCs/>
          <w:sz w:val="22"/>
          <w:szCs w:val="22"/>
        </w:rPr>
      </w:pPr>
    </w:p>
    <w:p w14:paraId="19A7D6B0" w14:textId="77777777" w:rsidR="00D7222F" w:rsidRPr="00D7222F" w:rsidRDefault="00D7222F" w:rsidP="00D7222F">
      <w:pPr>
        <w:numPr>
          <w:ilvl w:val="0"/>
          <w:numId w:val="38"/>
        </w:numPr>
        <w:jc w:val="both"/>
        <w:rPr>
          <w:rFonts w:ascii="Calibri" w:hAnsi="Calibri" w:cs="Calibri"/>
          <w:bCs/>
          <w:sz w:val="22"/>
          <w:szCs w:val="22"/>
        </w:rPr>
      </w:pPr>
      <w:r w:rsidRPr="00D7222F">
        <w:rPr>
          <w:rFonts w:ascii="Calibri" w:hAnsi="Calibri" w:cs="Calibri"/>
          <w:bCs/>
          <w:sz w:val="22"/>
          <w:szCs w:val="22"/>
        </w:rPr>
        <w:t>Their school bag. </w:t>
      </w:r>
    </w:p>
    <w:p w14:paraId="56E3CC78" w14:textId="77777777" w:rsidR="00D7222F" w:rsidRPr="00D7222F" w:rsidRDefault="00D7222F" w:rsidP="00D7222F">
      <w:pPr>
        <w:numPr>
          <w:ilvl w:val="0"/>
          <w:numId w:val="39"/>
        </w:numPr>
        <w:jc w:val="both"/>
        <w:rPr>
          <w:rFonts w:ascii="Calibri" w:hAnsi="Calibri" w:cs="Calibri"/>
          <w:bCs/>
          <w:sz w:val="22"/>
          <w:szCs w:val="22"/>
        </w:rPr>
      </w:pPr>
      <w:r w:rsidRPr="00D7222F">
        <w:rPr>
          <w:rFonts w:ascii="Calibri" w:hAnsi="Calibri" w:cs="Calibri"/>
          <w:bCs/>
          <w:sz w:val="22"/>
          <w:szCs w:val="22"/>
        </w:rPr>
        <w:t>A pencil case, with pens and pencils. </w:t>
      </w:r>
    </w:p>
    <w:p w14:paraId="7C27E9B6" w14:textId="77777777" w:rsidR="00D7222F" w:rsidRPr="00D7222F" w:rsidRDefault="00D7222F" w:rsidP="00D7222F">
      <w:pPr>
        <w:numPr>
          <w:ilvl w:val="0"/>
          <w:numId w:val="40"/>
        </w:numPr>
        <w:jc w:val="both"/>
        <w:rPr>
          <w:rFonts w:ascii="Calibri" w:hAnsi="Calibri" w:cs="Calibri"/>
          <w:bCs/>
          <w:sz w:val="22"/>
          <w:szCs w:val="22"/>
        </w:rPr>
      </w:pPr>
      <w:r w:rsidRPr="00D7222F">
        <w:rPr>
          <w:rFonts w:ascii="Calibri" w:hAnsi="Calibri" w:cs="Calibri"/>
          <w:bCs/>
          <w:sz w:val="22"/>
          <w:szCs w:val="22"/>
        </w:rPr>
        <w:t>A pair of trainers (to be kept in their school bag). </w:t>
      </w:r>
    </w:p>
    <w:p w14:paraId="223DEE52" w14:textId="77777777" w:rsidR="00D7222F" w:rsidRPr="00D7222F" w:rsidRDefault="00D7222F" w:rsidP="00D7222F">
      <w:pPr>
        <w:numPr>
          <w:ilvl w:val="0"/>
          <w:numId w:val="41"/>
        </w:numPr>
        <w:jc w:val="both"/>
        <w:rPr>
          <w:rFonts w:ascii="Calibri" w:hAnsi="Calibri" w:cs="Calibri"/>
          <w:bCs/>
          <w:sz w:val="22"/>
          <w:szCs w:val="22"/>
        </w:rPr>
      </w:pPr>
      <w:r w:rsidRPr="00D7222F">
        <w:rPr>
          <w:rFonts w:ascii="Calibri" w:hAnsi="Calibri" w:cs="Calibri"/>
          <w:bCs/>
          <w:sz w:val="22"/>
          <w:szCs w:val="22"/>
        </w:rPr>
        <w:t>A water bottle and a healthy snack, for morning break time. </w:t>
      </w:r>
    </w:p>
    <w:p w14:paraId="3CEC755D" w14:textId="77777777"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Mobile phones must be kept at home. If it is necessary for your child to have their phone, it will be given to a member of staff and returned to your child at the end of the day. All phones must be labelled with your child’s name. </w:t>
      </w:r>
    </w:p>
    <w:p w14:paraId="565F45C1" w14:textId="77777777" w:rsidR="00D7222F" w:rsidRPr="00D7222F" w:rsidRDefault="00D7222F" w:rsidP="00D7222F">
      <w:pPr>
        <w:jc w:val="both"/>
        <w:rPr>
          <w:rFonts w:ascii="Calibri" w:hAnsi="Calibri" w:cs="Calibri"/>
          <w:bCs/>
          <w:sz w:val="22"/>
          <w:szCs w:val="22"/>
        </w:rPr>
      </w:pPr>
    </w:p>
    <w:p w14:paraId="2003D635" w14:textId="77777777"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On this day, the school will provide a complimentary lunch. </w:t>
      </w:r>
    </w:p>
    <w:p w14:paraId="4E3D619B" w14:textId="77777777" w:rsidR="00D7222F" w:rsidRPr="00D7222F" w:rsidRDefault="00D7222F" w:rsidP="00D7222F">
      <w:pPr>
        <w:jc w:val="both"/>
        <w:rPr>
          <w:rFonts w:ascii="Calibri" w:hAnsi="Calibri" w:cs="Calibri"/>
          <w:bCs/>
          <w:sz w:val="22"/>
          <w:szCs w:val="22"/>
        </w:rPr>
      </w:pPr>
    </w:p>
    <w:p w14:paraId="23D6538C" w14:textId="77777777" w:rsidR="00D7222F" w:rsidRPr="00ED5FFB" w:rsidRDefault="00D7222F" w:rsidP="00D7222F">
      <w:pPr>
        <w:jc w:val="both"/>
        <w:rPr>
          <w:rFonts w:ascii="Calibri" w:hAnsi="Calibri" w:cs="Calibri"/>
          <w:b/>
          <w:sz w:val="22"/>
          <w:szCs w:val="22"/>
        </w:rPr>
      </w:pPr>
      <w:r w:rsidRPr="00ED5FFB">
        <w:rPr>
          <w:rFonts w:ascii="Calibri" w:hAnsi="Calibri" w:cs="Calibri"/>
          <w:b/>
          <w:sz w:val="22"/>
          <w:szCs w:val="22"/>
          <w:lang w:val="en-US"/>
        </w:rPr>
        <w:t>WEDNESDAY 1</w:t>
      </w:r>
      <w:r w:rsidRPr="00ED5FFB">
        <w:rPr>
          <w:rFonts w:ascii="Calibri" w:hAnsi="Calibri" w:cs="Calibri"/>
          <w:b/>
          <w:sz w:val="22"/>
          <w:szCs w:val="22"/>
          <w:vertAlign w:val="superscript"/>
          <w:lang w:val="en-US"/>
        </w:rPr>
        <w:t>st</w:t>
      </w:r>
      <w:r w:rsidRPr="00ED5FFB">
        <w:rPr>
          <w:rFonts w:ascii="Calibri" w:hAnsi="Calibri" w:cs="Calibri"/>
          <w:b/>
          <w:sz w:val="22"/>
          <w:szCs w:val="22"/>
          <w:lang w:val="en-US"/>
        </w:rPr>
        <w:t xml:space="preserve"> JULY 2026, 1:15pm – 2:00pm - NEW INTAKE INFORMATION AFTERNOON FOR PARENTS/CARERS</w:t>
      </w:r>
      <w:r w:rsidRPr="00ED5FFB">
        <w:rPr>
          <w:rFonts w:ascii="Calibri" w:hAnsi="Calibri" w:cs="Calibri"/>
          <w:b/>
          <w:sz w:val="22"/>
          <w:szCs w:val="22"/>
        </w:rPr>
        <w:t> </w:t>
      </w:r>
    </w:p>
    <w:p w14:paraId="704FEC56" w14:textId="77777777"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 </w:t>
      </w:r>
    </w:p>
    <w:p w14:paraId="452A8E36" w14:textId="77777777"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 xml:space="preserve">We expect all parents/carers to arrive at 1:15pm on the </w:t>
      </w:r>
      <w:proofErr w:type="gramStart"/>
      <w:r w:rsidRPr="00D7222F">
        <w:rPr>
          <w:rFonts w:ascii="Calibri" w:hAnsi="Calibri" w:cs="Calibri"/>
          <w:bCs/>
          <w:sz w:val="22"/>
          <w:szCs w:val="22"/>
        </w:rPr>
        <w:t>1</w:t>
      </w:r>
      <w:r w:rsidRPr="00D7222F">
        <w:rPr>
          <w:rFonts w:ascii="Calibri" w:hAnsi="Calibri" w:cs="Calibri"/>
          <w:bCs/>
          <w:sz w:val="22"/>
          <w:szCs w:val="22"/>
          <w:vertAlign w:val="superscript"/>
        </w:rPr>
        <w:t>st</w:t>
      </w:r>
      <w:proofErr w:type="gramEnd"/>
      <w:r w:rsidRPr="00D7222F">
        <w:rPr>
          <w:rFonts w:ascii="Calibri" w:hAnsi="Calibri" w:cs="Calibri"/>
          <w:bCs/>
          <w:sz w:val="22"/>
          <w:szCs w:val="22"/>
          <w:vertAlign w:val="superscript"/>
        </w:rPr>
        <w:t xml:space="preserve"> </w:t>
      </w:r>
      <w:r w:rsidRPr="00D7222F">
        <w:rPr>
          <w:rFonts w:ascii="Calibri" w:hAnsi="Calibri" w:cs="Calibri"/>
          <w:bCs/>
          <w:sz w:val="22"/>
          <w:szCs w:val="22"/>
        </w:rPr>
        <w:t>July (via the main reception), to hear the Headteacher, Mrs Manderson, speak in the main school hall. You will then take your child home at 2:00pm. </w:t>
      </w:r>
    </w:p>
    <w:p w14:paraId="0C9E87E9" w14:textId="77777777"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 </w:t>
      </w:r>
    </w:p>
    <w:p w14:paraId="38D0A467" w14:textId="77777777"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 xml:space="preserve">Please bring with you the following documents, which were in the Welcome Pack given on the </w:t>
      </w:r>
      <w:proofErr w:type="gramStart"/>
      <w:r w:rsidRPr="00D7222F">
        <w:rPr>
          <w:rFonts w:ascii="Calibri" w:hAnsi="Calibri" w:cs="Calibri"/>
          <w:bCs/>
          <w:sz w:val="22"/>
          <w:szCs w:val="22"/>
        </w:rPr>
        <w:t>9</w:t>
      </w:r>
      <w:r w:rsidRPr="00D7222F">
        <w:rPr>
          <w:rFonts w:ascii="Calibri" w:hAnsi="Calibri" w:cs="Calibri"/>
          <w:bCs/>
          <w:sz w:val="22"/>
          <w:szCs w:val="22"/>
          <w:vertAlign w:val="superscript"/>
        </w:rPr>
        <w:t>th</w:t>
      </w:r>
      <w:proofErr w:type="gramEnd"/>
      <w:r w:rsidRPr="00D7222F">
        <w:rPr>
          <w:rFonts w:ascii="Calibri" w:hAnsi="Calibri" w:cs="Calibri"/>
          <w:bCs/>
          <w:sz w:val="22"/>
          <w:szCs w:val="22"/>
        </w:rPr>
        <w:t xml:space="preserve"> June. These are:  </w:t>
      </w:r>
    </w:p>
    <w:p w14:paraId="373FC415" w14:textId="77777777" w:rsidR="00D7222F" w:rsidRPr="00D7222F" w:rsidRDefault="00D7222F" w:rsidP="00D7222F">
      <w:pPr>
        <w:jc w:val="both"/>
        <w:rPr>
          <w:rFonts w:ascii="Calibri" w:hAnsi="Calibri" w:cs="Calibri"/>
          <w:bCs/>
          <w:sz w:val="22"/>
          <w:szCs w:val="22"/>
        </w:rPr>
      </w:pPr>
    </w:p>
    <w:p w14:paraId="24522A1B" w14:textId="77777777" w:rsidR="00D7222F" w:rsidRPr="00D7222F" w:rsidRDefault="00D7222F" w:rsidP="00D7222F">
      <w:pPr>
        <w:numPr>
          <w:ilvl w:val="0"/>
          <w:numId w:val="42"/>
        </w:numPr>
        <w:jc w:val="both"/>
        <w:rPr>
          <w:rFonts w:ascii="Calibri" w:hAnsi="Calibri" w:cs="Calibri"/>
          <w:bCs/>
          <w:sz w:val="22"/>
          <w:szCs w:val="22"/>
        </w:rPr>
      </w:pPr>
      <w:proofErr w:type="spellStart"/>
      <w:r w:rsidRPr="00D7222F">
        <w:rPr>
          <w:rFonts w:ascii="Calibri" w:hAnsi="Calibri" w:cs="Calibri"/>
          <w:bCs/>
          <w:sz w:val="22"/>
          <w:szCs w:val="22"/>
        </w:rPr>
        <w:t>the</w:t>
      </w:r>
      <w:proofErr w:type="spellEnd"/>
      <w:r w:rsidRPr="00D7222F">
        <w:rPr>
          <w:rFonts w:ascii="Calibri" w:hAnsi="Calibri" w:cs="Calibri"/>
          <w:bCs/>
          <w:sz w:val="22"/>
          <w:szCs w:val="22"/>
        </w:rPr>
        <w:t xml:space="preserve"> signed Home School Agreement (yellow) if you did not complete this on the 9</w:t>
      </w:r>
      <w:r w:rsidRPr="00D7222F">
        <w:rPr>
          <w:rFonts w:ascii="Calibri" w:hAnsi="Calibri" w:cs="Calibri"/>
          <w:bCs/>
          <w:sz w:val="22"/>
          <w:szCs w:val="22"/>
          <w:vertAlign w:val="superscript"/>
        </w:rPr>
        <w:t>th</w:t>
      </w:r>
      <w:r w:rsidRPr="00D7222F">
        <w:rPr>
          <w:rFonts w:ascii="Calibri" w:hAnsi="Calibri" w:cs="Calibri"/>
          <w:bCs/>
          <w:sz w:val="22"/>
          <w:szCs w:val="22"/>
        </w:rPr>
        <w:t xml:space="preserve"> of June. </w:t>
      </w:r>
    </w:p>
    <w:p w14:paraId="7F26046E" w14:textId="77777777" w:rsidR="00D7222F" w:rsidRPr="00D7222F" w:rsidRDefault="00D7222F" w:rsidP="00D7222F">
      <w:pPr>
        <w:numPr>
          <w:ilvl w:val="0"/>
          <w:numId w:val="43"/>
        </w:numPr>
        <w:jc w:val="both"/>
        <w:rPr>
          <w:rFonts w:ascii="Calibri" w:hAnsi="Calibri" w:cs="Calibri"/>
          <w:bCs/>
          <w:sz w:val="22"/>
          <w:szCs w:val="22"/>
        </w:rPr>
      </w:pPr>
      <w:proofErr w:type="spellStart"/>
      <w:r w:rsidRPr="00D7222F">
        <w:rPr>
          <w:rFonts w:ascii="Calibri" w:hAnsi="Calibri" w:cs="Calibri"/>
          <w:bCs/>
          <w:sz w:val="22"/>
          <w:szCs w:val="22"/>
        </w:rPr>
        <w:t>the</w:t>
      </w:r>
      <w:proofErr w:type="spellEnd"/>
      <w:r w:rsidRPr="00D7222F">
        <w:rPr>
          <w:rFonts w:ascii="Calibri" w:hAnsi="Calibri" w:cs="Calibri"/>
          <w:bCs/>
          <w:sz w:val="22"/>
          <w:szCs w:val="22"/>
        </w:rPr>
        <w:t xml:space="preserve"> signed Mobile Phone Agreement form, if you did not complete this on the 9</w:t>
      </w:r>
      <w:r w:rsidRPr="00D7222F">
        <w:rPr>
          <w:rFonts w:ascii="Calibri" w:hAnsi="Calibri" w:cs="Calibri"/>
          <w:bCs/>
          <w:sz w:val="22"/>
          <w:szCs w:val="22"/>
          <w:vertAlign w:val="superscript"/>
        </w:rPr>
        <w:t>th</w:t>
      </w:r>
      <w:r w:rsidRPr="00D7222F">
        <w:rPr>
          <w:rFonts w:ascii="Calibri" w:hAnsi="Calibri" w:cs="Calibri"/>
          <w:bCs/>
          <w:sz w:val="22"/>
          <w:szCs w:val="22"/>
        </w:rPr>
        <w:t xml:space="preserve"> of June.</w:t>
      </w:r>
    </w:p>
    <w:p w14:paraId="7084D9C2" w14:textId="77777777" w:rsidR="00D7222F" w:rsidRPr="00D7222F" w:rsidRDefault="00D7222F" w:rsidP="00D7222F">
      <w:pPr>
        <w:numPr>
          <w:ilvl w:val="0"/>
          <w:numId w:val="44"/>
        </w:numPr>
        <w:jc w:val="both"/>
        <w:rPr>
          <w:rFonts w:ascii="Calibri" w:hAnsi="Calibri" w:cs="Calibri"/>
          <w:bCs/>
          <w:sz w:val="22"/>
          <w:szCs w:val="22"/>
        </w:rPr>
      </w:pPr>
      <w:r w:rsidRPr="00D7222F">
        <w:rPr>
          <w:rFonts w:ascii="Calibri" w:hAnsi="Calibri" w:cs="Calibri"/>
          <w:bCs/>
          <w:sz w:val="22"/>
          <w:szCs w:val="22"/>
        </w:rPr>
        <w:t>the Music Department Tuition Form (lilac), if you would like your child to learn a musical instrument. </w:t>
      </w:r>
    </w:p>
    <w:p w14:paraId="33A2D399" w14:textId="77777777" w:rsidR="00D7222F" w:rsidRPr="00D7222F" w:rsidRDefault="00D7222F" w:rsidP="00D7222F">
      <w:pPr>
        <w:numPr>
          <w:ilvl w:val="0"/>
          <w:numId w:val="45"/>
        </w:numPr>
        <w:jc w:val="both"/>
        <w:rPr>
          <w:rFonts w:ascii="Calibri" w:hAnsi="Calibri" w:cs="Calibri"/>
          <w:bCs/>
          <w:sz w:val="22"/>
          <w:szCs w:val="22"/>
        </w:rPr>
      </w:pPr>
      <w:r w:rsidRPr="00D7222F">
        <w:rPr>
          <w:rFonts w:ascii="Calibri" w:hAnsi="Calibri" w:cs="Calibri"/>
          <w:bCs/>
          <w:sz w:val="22"/>
          <w:szCs w:val="22"/>
        </w:rPr>
        <w:t>the Administration of Medication form (blue), if your child is required to take medication during the school day. </w:t>
      </w:r>
    </w:p>
    <w:p w14:paraId="089C729F" w14:textId="77777777"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 </w:t>
      </w:r>
    </w:p>
    <w:p w14:paraId="71CAC8AB" w14:textId="77777777" w:rsidR="00ED5FFB" w:rsidRDefault="00D7222F" w:rsidP="00D7222F">
      <w:pPr>
        <w:jc w:val="both"/>
        <w:rPr>
          <w:rFonts w:ascii="Calibri" w:hAnsi="Calibri" w:cs="Calibri"/>
          <w:bCs/>
          <w:sz w:val="22"/>
          <w:szCs w:val="22"/>
          <w:lang w:val="en-US"/>
        </w:rPr>
      </w:pPr>
      <w:r w:rsidRPr="00D7222F">
        <w:rPr>
          <w:rFonts w:ascii="Calibri" w:hAnsi="Calibri" w:cs="Calibri"/>
          <w:bCs/>
          <w:sz w:val="22"/>
          <w:szCs w:val="22"/>
        </w:rPr>
        <w:t>If you did not attend the Transition Interview Day on Tuesday 9th June,</w:t>
      </w:r>
      <w:r w:rsidRPr="00D7222F">
        <w:rPr>
          <w:rFonts w:ascii="Calibri" w:hAnsi="Calibri" w:cs="Calibri"/>
          <w:bCs/>
          <w:sz w:val="22"/>
          <w:szCs w:val="22"/>
          <w:lang w:val="en-US"/>
        </w:rPr>
        <w:t xml:space="preserve"> you will be given a Welcome Pack upon arrival. This contains essential information for you to read and keep. The only documents which need to be returned the </w:t>
      </w:r>
      <w:r w:rsidRPr="00D7222F">
        <w:rPr>
          <w:rFonts w:ascii="Calibri" w:hAnsi="Calibri" w:cs="Calibri"/>
          <w:bCs/>
          <w:sz w:val="22"/>
          <w:szCs w:val="22"/>
        </w:rPr>
        <w:t>same</w:t>
      </w:r>
      <w:r w:rsidRPr="00D7222F">
        <w:rPr>
          <w:rFonts w:ascii="Calibri" w:hAnsi="Calibri" w:cs="Calibri"/>
          <w:bCs/>
          <w:sz w:val="22"/>
          <w:szCs w:val="22"/>
          <w:lang w:val="en-US"/>
        </w:rPr>
        <w:t xml:space="preserve"> afternoon are the Home-School Agreement, the Mobile Phone </w:t>
      </w:r>
    </w:p>
    <w:p w14:paraId="7695CE5E" w14:textId="77777777" w:rsidR="00ED5FFB" w:rsidRDefault="00ED5FFB" w:rsidP="00D7222F">
      <w:pPr>
        <w:jc w:val="both"/>
        <w:rPr>
          <w:rFonts w:ascii="Calibri" w:hAnsi="Calibri" w:cs="Calibri"/>
          <w:bCs/>
          <w:sz w:val="22"/>
          <w:szCs w:val="22"/>
          <w:lang w:val="en-US"/>
        </w:rPr>
      </w:pPr>
    </w:p>
    <w:p w14:paraId="5CD38DEE" w14:textId="77777777" w:rsidR="00ED5FFB" w:rsidRDefault="00ED5FFB" w:rsidP="00D7222F">
      <w:pPr>
        <w:jc w:val="both"/>
        <w:rPr>
          <w:rFonts w:ascii="Calibri" w:hAnsi="Calibri" w:cs="Calibri"/>
          <w:bCs/>
          <w:sz w:val="22"/>
          <w:szCs w:val="22"/>
          <w:lang w:val="en-US"/>
        </w:rPr>
      </w:pPr>
    </w:p>
    <w:p w14:paraId="7690E177" w14:textId="77777777" w:rsidR="00ED5FFB" w:rsidRDefault="00ED5FFB" w:rsidP="00D7222F">
      <w:pPr>
        <w:jc w:val="both"/>
        <w:rPr>
          <w:rFonts w:ascii="Calibri" w:hAnsi="Calibri" w:cs="Calibri"/>
          <w:bCs/>
          <w:sz w:val="22"/>
          <w:szCs w:val="22"/>
          <w:lang w:val="en-US"/>
        </w:rPr>
      </w:pPr>
    </w:p>
    <w:p w14:paraId="74794D54" w14:textId="77777777" w:rsidR="00ED5FFB" w:rsidRDefault="00ED5FFB" w:rsidP="00D7222F">
      <w:pPr>
        <w:jc w:val="both"/>
        <w:rPr>
          <w:rFonts w:ascii="Calibri" w:hAnsi="Calibri" w:cs="Calibri"/>
          <w:bCs/>
          <w:sz w:val="22"/>
          <w:szCs w:val="22"/>
          <w:lang w:val="en-US"/>
        </w:rPr>
      </w:pPr>
    </w:p>
    <w:p w14:paraId="32EB41BC" w14:textId="77777777" w:rsidR="00ED5FFB" w:rsidRDefault="00ED5FFB" w:rsidP="00D7222F">
      <w:pPr>
        <w:jc w:val="both"/>
        <w:rPr>
          <w:rFonts w:ascii="Calibri" w:hAnsi="Calibri" w:cs="Calibri"/>
          <w:bCs/>
          <w:sz w:val="22"/>
          <w:szCs w:val="22"/>
          <w:lang w:val="en-US"/>
        </w:rPr>
      </w:pPr>
    </w:p>
    <w:p w14:paraId="358DEA0C" w14:textId="77777777" w:rsidR="00ED5FFB" w:rsidRDefault="00ED5FFB" w:rsidP="00D7222F">
      <w:pPr>
        <w:jc w:val="both"/>
        <w:rPr>
          <w:rFonts w:ascii="Calibri" w:hAnsi="Calibri" w:cs="Calibri"/>
          <w:bCs/>
          <w:sz w:val="22"/>
          <w:szCs w:val="22"/>
          <w:lang w:val="en-US"/>
        </w:rPr>
      </w:pPr>
    </w:p>
    <w:p w14:paraId="02F1CCF2" w14:textId="77777777" w:rsidR="00ED5FFB" w:rsidRDefault="00ED5FFB" w:rsidP="00D7222F">
      <w:pPr>
        <w:jc w:val="both"/>
        <w:rPr>
          <w:rFonts w:ascii="Calibri" w:hAnsi="Calibri" w:cs="Calibri"/>
          <w:bCs/>
          <w:sz w:val="22"/>
          <w:szCs w:val="22"/>
          <w:lang w:val="en-US"/>
        </w:rPr>
      </w:pPr>
    </w:p>
    <w:p w14:paraId="20F52ABB" w14:textId="77777777" w:rsidR="00BA24B3" w:rsidRDefault="00BA24B3" w:rsidP="00D7222F">
      <w:pPr>
        <w:jc w:val="both"/>
        <w:rPr>
          <w:rFonts w:ascii="Calibri" w:hAnsi="Calibri" w:cs="Calibri"/>
          <w:bCs/>
          <w:sz w:val="22"/>
          <w:szCs w:val="22"/>
          <w:lang w:val="en-US"/>
        </w:rPr>
      </w:pPr>
    </w:p>
    <w:p w14:paraId="74E5EFA9" w14:textId="12534E72"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lang w:val="en-US"/>
        </w:rPr>
        <w:t>Agreement form, the (optional) Music Tuition form and the (optional) Administration of Medication consent form.</w:t>
      </w:r>
      <w:r w:rsidRPr="00D7222F">
        <w:rPr>
          <w:rFonts w:ascii="Calibri" w:hAnsi="Calibri" w:cs="Calibri"/>
          <w:bCs/>
          <w:sz w:val="22"/>
          <w:szCs w:val="22"/>
        </w:rPr>
        <w:t> </w:t>
      </w:r>
    </w:p>
    <w:p w14:paraId="3428258D" w14:textId="77777777"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 </w:t>
      </w:r>
    </w:p>
    <w:p w14:paraId="03354F25" w14:textId="77777777"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Angels, our preferred uniform supplier will be on site selling Rooks Heath uniform. If you would like to purchase uniform this will be on sale from 2:00pm. </w:t>
      </w:r>
    </w:p>
    <w:p w14:paraId="2F29E568" w14:textId="77777777"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 </w:t>
      </w:r>
    </w:p>
    <w:p w14:paraId="75528BA4" w14:textId="77777777"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 xml:space="preserve">Our staff and students are dedicated to making sure every child feels welcome, comfortable, and confident as they begin their secondary school journey. We also encourage parents to contact us if you have any questions or concerns leading up to the start of term. </w:t>
      </w:r>
      <w:r w:rsidRPr="00D7222F">
        <w:rPr>
          <w:rFonts w:ascii="Calibri" w:hAnsi="Calibri" w:cs="Calibri"/>
          <w:bCs/>
          <w:sz w:val="22"/>
          <w:szCs w:val="22"/>
          <w:lang w:val="en-US"/>
        </w:rPr>
        <w:t>If you have any questions about Rooks Heath or would like to book a tour of the school, please feel free to contact us via our email address or call the school office.</w:t>
      </w:r>
      <w:r w:rsidRPr="00D7222F">
        <w:rPr>
          <w:rFonts w:ascii="Calibri" w:hAnsi="Calibri" w:cs="Calibri"/>
          <w:bCs/>
          <w:sz w:val="22"/>
          <w:szCs w:val="22"/>
        </w:rPr>
        <w:t> </w:t>
      </w:r>
    </w:p>
    <w:p w14:paraId="7AC400A5" w14:textId="77777777"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 </w:t>
      </w:r>
    </w:p>
    <w:p w14:paraId="4C59B3B3" w14:textId="77777777"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We look forward to working together to ensure your child thrives academically, socially, and personally at Rooks Heath School. We will be in touch again, with a reminder of the arrangements for Thursday 3</w:t>
      </w:r>
      <w:r w:rsidRPr="00D7222F">
        <w:rPr>
          <w:rFonts w:ascii="Calibri" w:hAnsi="Calibri" w:cs="Calibri"/>
          <w:bCs/>
          <w:sz w:val="22"/>
          <w:szCs w:val="22"/>
          <w:vertAlign w:val="superscript"/>
        </w:rPr>
        <w:t>rd</w:t>
      </w:r>
      <w:r w:rsidRPr="00D7222F">
        <w:rPr>
          <w:rFonts w:ascii="Calibri" w:hAnsi="Calibri" w:cs="Calibri"/>
          <w:bCs/>
          <w:sz w:val="22"/>
          <w:szCs w:val="22"/>
        </w:rPr>
        <w:t xml:space="preserve"> September. </w:t>
      </w:r>
    </w:p>
    <w:p w14:paraId="284FBA50" w14:textId="77777777" w:rsidR="00D7222F" w:rsidRPr="00D7222F" w:rsidRDefault="00D7222F" w:rsidP="00D7222F">
      <w:pPr>
        <w:jc w:val="both"/>
        <w:rPr>
          <w:rFonts w:ascii="Calibri" w:hAnsi="Calibri" w:cs="Calibri"/>
          <w:bCs/>
          <w:sz w:val="22"/>
          <w:szCs w:val="22"/>
        </w:rPr>
      </w:pPr>
    </w:p>
    <w:p w14:paraId="15AB5233" w14:textId="77777777" w:rsidR="00D7222F" w:rsidRPr="00D7222F" w:rsidRDefault="00D7222F" w:rsidP="00D7222F">
      <w:pPr>
        <w:jc w:val="both"/>
        <w:rPr>
          <w:rFonts w:ascii="Calibri" w:hAnsi="Calibri" w:cs="Calibri"/>
          <w:bCs/>
          <w:sz w:val="22"/>
          <w:szCs w:val="22"/>
        </w:rPr>
      </w:pPr>
      <w:r w:rsidRPr="00D7222F">
        <w:rPr>
          <w:rFonts w:ascii="Calibri" w:hAnsi="Calibri" w:cs="Calibri"/>
          <w:bCs/>
          <w:sz w:val="22"/>
          <w:szCs w:val="22"/>
        </w:rPr>
        <w:t>Thank you for your support—we are excited to begin this journey with you! </w:t>
      </w:r>
    </w:p>
    <w:p w14:paraId="687D3EC6" w14:textId="77777777" w:rsidR="00D7222F" w:rsidRPr="00D7222F" w:rsidRDefault="00D7222F" w:rsidP="00D7222F">
      <w:pPr>
        <w:jc w:val="both"/>
        <w:rPr>
          <w:rFonts w:ascii="Calibri" w:hAnsi="Calibri" w:cs="Calibri"/>
          <w:bCs/>
          <w:sz w:val="22"/>
          <w:szCs w:val="22"/>
        </w:rPr>
      </w:pPr>
    </w:p>
    <w:p w14:paraId="7CC056D2" w14:textId="77777777" w:rsidR="00D51DAA" w:rsidRPr="00FF529C" w:rsidRDefault="00D51DAA" w:rsidP="00D51DAA">
      <w:pPr>
        <w:rPr>
          <w:rFonts w:ascii="Calibri" w:hAnsi="Calibri" w:cs="Calibri"/>
          <w:sz w:val="22"/>
          <w:szCs w:val="22"/>
        </w:rPr>
      </w:pPr>
      <w:r w:rsidRPr="00FF529C">
        <w:rPr>
          <w:rFonts w:ascii="Calibri" w:hAnsi="Calibri" w:cs="Calibri"/>
          <w:sz w:val="22"/>
          <w:szCs w:val="22"/>
        </w:rPr>
        <w:t>Kindest of regards, </w:t>
      </w:r>
    </w:p>
    <w:p w14:paraId="79CFC327" w14:textId="77777777" w:rsidR="00D51DAA" w:rsidRPr="00FF529C" w:rsidRDefault="00D51DAA" w:rsidP="00D51DAA">
      <w:pPr>
        <w:rPr>
          <w:rFonts w:ascii="Calibri" w:hAnsi="Calibri" w:cs="Calibri"/>
          <w:sz w:val="22"/>
          <w:szCs w:val="22"/>
        </w:rPr>
      </w:pPr>
      <w:r>
        <w:rPr>
          <w:noProof/>
        </w:rPr>
        <w:drawing>
          <wp:anchor distT="0" distB="0" distL="114300" distR="114300" simplePos="0" relativeHeight="251660288" behindDoc="0" locked="0" layoutInCell="1" allowOverlap="1" wp14:anchorId="1329B4DD" wp14:editId="420C3922">
            <wp:simplePos x="0" y="0"/>
            <wp:positionH relativeFrom="column">
              <wp:posOffset>-57150</wp:posOffset>
            </wp:positionH>
            <wp:positionV relativeFrom="paragraph">
              <wp:posOffset>182245</wp:posOffset>
            </wp:positionV>
            <wp:extent cx="1009650" cy="419100"/>
            <wp:effectExtent l="0" t="0" r="0" b="0"/>
            <wp:wrapNone/>
            <wp:docPr id="10833256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016219"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9650" cy="419100"/>
                    </a:xfrm>
                    <a:prstGeom prst="rect">
                      <a:avLst/>
                    </a:prstGeom>
                    <a:noFill/>
                    <a:ln>
                      <a:noFill/>
                    </a:ln>
                  </pic:spPr>
                </pic:pic>
              </a:graphicData>
            </a:graphic>
          </wp:anchor>
        </w:drawing>
      </w:r>
      <w:r>
        <w:rPr>
          <w:noProof/>
        </w:rPr>
        <w:drawing>
          <wp:anchor distT="0" distB="0" distL="114300" distR="114300" simplePos="0" relativeHeight="251659264" behindDoc="0" locked="0" layoutInCell="1" allowOverlap="1" wp14:anchorId="69F8A5B1" wp14:editId="02F95710">
            <wp:simplePos x="0" y="0"/>
            <wp:positionH relativeFrom="margin">
              <wp:posOffset>4276725</wp:posOffset>
            </wp:positionH>
            <wp:positionV relativeFrom="paragraph">
              <wp:posOffset>10795</wp:posOffset>
            </wp:positionV>
            <wp:extent cx="790575" cy="577728"/>
            <wp:effectExtent l="0" t="0" r="0" b="0"/>
            <wp:wrapNone/>
            <wp:docPr id="163089497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373981"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0575" cy="5777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529C">
        <w:rPr>
          <w:rFonts w:ascii="Calibri" w:hAnsi="Calibri" w:cs="Calibri"/>
          <w:sz w:val="22"/>
          <w:szCs w:val="22"/>
        </w:rPr>
        <w:t> </w:t>
      </w:r>
    </w:p>
    <w:p w14:paraId="327E9B97" w14:textId="77777777" w:rsidR="00D51DAA" w:rsidRDefault="00D51DAA" w:rsidP="00D51DAA">
      <w:pPr>
        <w:rPr>
          <w:rFonts w:ascii="Calibri" w:hAnsi="Calibri" w:cs="Calibri"/>
          <w:sz w:val="22"/>
          <w:szCs w:val="22"/>
        </w:rPr>
      </w:pPr>
      <w:r>
        <w:rPr>
          <w:noProof/>
        </w:rPr>
        <w:drawing>
          <wp:anchor distT="0" distB="0" distL="114300" distR="114300" simplePos="0" relativeHeight="251661312" behindDoc="0" locked="0" layoutInCell="1" allowOverlap="1" wp14:anchorId="328DB989" wp14:editId="02138382">
            <wp:simplePos x="0" y="0"/>
            <wp:positionH relativeFrom="column">
              <wp:posOffset>1743075</wp:posOffset>
            </wp:positionH>
            <wp:positionV relativeFrom="paragraph">
              <wp:posOffset>12065</wp:posOffset>
            </wp:positionV>
            <wp:extent cx="989894" cy="438150"/>
            <wp:effectExtent l="0" t="0" r="1270" b="0"/>
            <wp:wrapNone/>
            <wp:docPr id="10858675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34202"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89894" cy="438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529C">
        <w:rPr>
          <w:rFonts w:ascii="Calibri" w:hAnsi="Calibri" w:cs="Calibri"/>
          <w:sz w:val="22"/>
          <w:szCs w:val="22"/>
        </w:rPr>
        <w:t> </w:t>
      </w:r>
    </w:p>
    <w:p w14:paraId="3E23C367" w14:textId="77777777" w:rsidR="00D51DAA" w:rsidRDefault="00D51DAA" w:rsidP="00D51DAA">
      <w:pPr>
        <w:rPr>
          <w:rFonts w:ascii="Calibri" w:hAnsi="Calibri" w:cs="Calibri"/>
          <w:sz w:val="22"/>
          <w:szCs w:val="22"/>
        </w:rPr>
      </w:pPr>
    </w:p>
    <w:p w14:paraId="7D0C0E32" w14:textId="77777777" w:rsidR="00D51DAA" w:rsidRPr="00FF529C" w:rsidRDefault="00D51DAA" w:rsidP="00D51DAA">
      <w:pPr>
        <w:rPr>
          <w:rFonts w:ascii="Calibri" w:hAnsi="Calibri" w:cs="Calibri"/>
          <w:sz w:val="22"/>
          <w:szCs w:val="22"/>
        </w:rPr>
      </w:pPr>
    </w:p>
    <w:p w14:paraId="528994D1" w14:textId="77777777" w:rsidR="00D51DAA" w:rsidRPr="00FF529C" w:rsidRDefault="00D51DAA" w:rsidP="00D51DAA">
      <w:pPr>
        <w:rPr>
          <w:rFonts w:ascii="Calibri" w:hAnsi="Calibri" w:cs="Calibri"/>
          <w:sz w:val="22"/>
          <w:szCs w:val="22"/>
        </w:rPr>
      </w:pPr>
      <w:r w:rsidRPr="00FF529C">
        <w:rPr>
          <w:rFonts w:ascii="Calibri" w:hAnsi="Calibri" w:cs="Calibri"/>
          <w:sz w:val="22"/>
          <w:szCs w:val="22"/>
        </w:rPr>
        <w:t>Ms H Grover</w:t>
      </w:r>
      <w:r w:rsidRPr="00FF529C">
        <w:rPr>
          <w:rFonts w:ascii="Calibri" w:hAnsi="Calibri" w:cs="Calibri"/>
          <w:sz w:val="22"/>
          <w:szCs w:val="22"/>
        </w:rPr>
        <w:tab/>
        <w:t>     </w:t>
      </w:r>
      <w:r w:rsidRPr="00FF529C">
        <w:rPr>
          <w:rFonts w:ascii="Calibri" w:hAnsi="Calibri" w:cs="Calibri"/>
          <w:sz w:val="22"/>
          <w:szCs w:val="22"/>
        </w:rPr>
        <w:tab/>
      </w:r>
      <w:r w:rsidRPr="00FF529C">
        <w:rPr>
          <w:rFonts w:ascii="Calibri" w:hAnsi="Calibri" w:cs="Calibri"/>
          <w:sz w:val="22"/>
          <w:szCs w:val="22"/>
        </w:rPr>
        <w:tab/>
        <w:t>Mrs J Lamb</w:t>
      </w:r>
      <w:r w:rsidRPr="00FF529C">
        <w:rPr>
          <w:rFonts w:ascii="Calibri" w:hAnsi="Calibri" w:cs="Calibri"/>
          <w:sz w:val="22"/>
          <w:szCs w:val="22"/>
        </w:rPr>
        <w:tab/>
      </w:r>
      <w:r w:rsidRPr="00FF529C">
        <w:rPr>
          <w:rFonts w:ascii="Calibri" w:hAnsi="Calibri" w:cs="Calibri"/>
          <w:sz w:val="22"/>
          <w:szCs w:val="22"/>
        </w:rPr>
        <w:tab/>
      </w:r>
      <w:r w:rsidRPr="00FF529C">
        <w:rPr>
          <w:rFonts w:ascii="Calibri" w:hAnsi="Calibri" w:cs="Calibri"/>
          <w:sz w:val="22"/>
          <w:szCs w:val="22"/>
        </w:rPr>
        <w:tab/>
      </w:r>
      <w:r w:rsidRPr="00FF529C">
        <w:rPr>
          <w:rFonts w:ascii="Calibri" w:hAnsi="Calibri" w:cs="Calibri"/>
          <w:sz w:val="22"/>
          <w:szCs w:val="22"/>
        </w:rPr>
        <w:tab/>
        <w:t>     Mrs E Sousan </w:t>
      </w:r>
    </w:p>
    <w:p w14:paraId="031EEB20" w14:textId="77777777" w:rsidR="00D51DAA" w:rsidRPr="00FF529C" w:rsidRDefault="00D51DAA" w:rsidP="00D51DAA">
      <w:pPr>
        <w:rPr>
          <w:rFonts w:ascii="Calibri" w:hAnsi="Calibri" w:cs="Calibri"/>
          <w:sz w:val="22"/>
          <w:szCs w:val="22"/>
        </w:rPr>
      </w:pPr>
      <w:r w:rsidRPr="00FF529C">
        <w:rPr>
          <w:rFonts w:ascii="Calibri" w:hAnsi="Calibri" w:cs="Calibri"/>
          <w:b/>
          <w:bCs/>
          <w:sz w:val="22"/>
          <w:szCs w:val="22"/>
        </w:rPr>
        <w:t>Transition Lead      </w:t>
      </w:r>
      <w:r w:rsidRPr="00FF529C">
        <w:rPr>
          <w:rFonts w:ascii="Calibri" w:hAnsi="Calibri" w:cs="Calibri"/>
          <w:sz w:val="22"/>
          <w:szCs w:val="22"/>
        </w:rPr>
        <w:tab/>
      </w:r>
      <w:r w:rsidRPr="00FF529C">
        <w:rPr>
          <w:rFonts w:ascii="Calibri" w:hAnsi="Calibri" w:cs="Calibri"/>
          <w:sz w:val="22"/>
          <w:szCs w:val="22"/>
        </w:rPr>
        <w:tab/>
      </w:r>
      <w:r w:rsidRPr="00FF529C">
        <w:rPr>
          <w:rFonts w:ascii="Calibri" w:hAnsi="Calibri" w:cs="Calibri"/>
          <w:b/>
          <w:bCs/>
          <w:sz w:val="22"/>
          <w:szCs w:val="22"/>
        </w:rPr>
        <w:t>School &amp; Community Liaison Officer</w:t>
      </w:r>
      <w:r w:rsidRPr="00FF529C">
        <w:rPr>
          <w:rFonts w:ascii="Calibri" w:hAnsi="Calibri" w:cs="Calibri"/>
          <w:sz w:val="22"/>
          <w:szCs w:val="22"/>
        </w:rPr>
        <w:tab/>
      </w:r>
      <w:r w:rsidRPr="00FF529C">
        <w:rPr>
          <w:rFonts w:ascii="Calibri" w:hAnsi="Calibri" w:cs="Calibri"/>
          <w:b/>
          <w:bCs/>
          <w:sz w:val="22"/>
          <w:szCs w:val="22"/>
        </w:rPr>
        <w:t>     Admissions Officer</w:t>
      </w:r>
      <w:r w:rsidRPr="00FF529C">
        <w:rPr>
          <w:rFonts w:ascii="Calibri" w:hAnsi="Calibri" w:cs="Calibri"/>
          <w:sz w:val="22"/>
          <w:szCs w:val="22"/>
        </w:rPr>
        <w:t> </w:t>
      </w:r>
    </w:p>
    <w:p w14:paraId="542ECBE4" w14:textId="77777777" w:rsidR="00D51DAA" w:rsidRPr="00FF529C" w:rsidRDefault="00D51DAA" w:rsidP="00D51DAA">
      <w:pPr>
        <w:jc w:val="both"/>
        <w:rPr>
          <w:rFonts w:ascii="Calibri" w:eastAsiaTheme="minorHAnsi" w:hAnsi="Calibri" w:cs="Calibri"/>
          <w:color w:val="auto"/>
          <w:kern w:val="0"/>
          <w:sz w:val="22"/>
          <w:szCs w:val="22"/>
          <w:lang w:eastAsia="en-US"/>
        </w:rPr>
      </w:pPr>
    </w:p>
    <w:p w14:paraId="2250DC8C" w14:textId="77777777" w:rsidR="00D51DAA" w:rsidRPr="00FF529C" w:rsidRDefault="00D51DAA" w:rsidP="00D51DAA">
      <w:pPr>
        <w:jc w:val="both"/>
        <w:rPr>
          <w:rFonts w:ascii="Calibri" w:eastAsiaTheme="minorHAnsi" w:hAnsi="Calibri" w:cs="Calibri"/>
          <w:color w:val="auto"/>
          <w:kern w:val="0"/>
          <w:sz w:val="22"/>
          <w:szCs w:val="22"/>
          <w:lang w:eastAsia="en-US"/>
        </w:rPr>
      </w:pPr>
    </w:p>
    <w:p w14:paraId="3F82ACA8" w14:textId="77777777" w:rsidR="00EE1149" w:rsidRDefault="00EE1149" w:rsidP="00991D83">
      <w:pPr>
        <w:jc w:val="both"/>
        <w:rPr>
          <w:rFonts w:ascii="Calibri" w:hAnsi="Calibri" w:cs="Calibri"/>
          <w:b/>
          <w:sz w:val="22"/>
          <w:szCs w:val="22"/>
        </w:rPr>
      </w:pPr>
    </w:p>
    <w:p w14:paraId="1569B10A" w14:textId="77777777" w:rsidR="00FF2B37" w:rsidRDefault="00FF2B37" w:rsidP="00991D83">
      <w:pPr>
        <w:jc w:val="both"/>
        <w:rPr>
          <w:rFonts w:ascii="Calibri" w:hAnsi="Calibri" w:cs="Calibri"/>
          <w:b/>
          <w:sz w:val="22"/>
          <w:szCs w:val="22"/>
        </w:rPr>
      </w:pPr>
    </w:p>
    <w:p w14:paraId="738E0BA8" w14:textId="77777777" w:rsidR="00FF2B37" w:rsidRDefault="00FF2B37" w:rsidP="00991D83">
      <w:pPr>
        <w:jc w:val="both"/>
        <w:rPr>
          <w:rFonts w:ascii="Calibri" w:hAnsi="Calibri" w:cs="Calibri"/>
          <w:b/>
          <w:sz w:val="22"/>
          <w:szCs w:val="22"/>
        </w:rPr>
      </w:pPr>
    </w:p>
    <w:p w14:paraId="6FB53210" w14:textId="77777777" w:rsidR="00FF2B37" w:rsidRDefault="00FF2B37" w:rsidP="00991D83">
      <w:pPr>
        <w:jc w:val="both"/>
        <w:rPr>
          <w:rFonts w:ascii="Calibri" w:hAnsi="Calibri" w:cs="Calibri"/>
          <w:b/>
          <w:sz w:val="22"/>
          <w:szCs w:val="22"/>
        </w:rPr>
      </w:pPr>
    </w:p>
    <w:p w14:paraId="7EE6FE94" w14:textId="77777777" w:rsidR="00FF2B37" w:rsidRDefault="00FF2B37" w:rsidP="00991D83">
      <w:pPr>
        <w:jc w:val="both"/>
        <w:rPr>
          <w:rFonts w:ascii="Calibri" w:hAnsi="Calibri" w:cs="Calibri"/>
          <w:b/>
          <w:sz w:val="22"/>
          <w:szCs w:val="22"/>
        </w:rPr>
      </w:pPr>
    </w:p>
    <w:p w14:paraId="10641708" w14:textId="77777777" w:rsidR="00991D83" w:rsidRDefault="00991D83" w:rsidP="00991D83">
      <w:pPr>
        <w:jc w:val="both"/>
        <w:rPr>
          <w:rFonts w:ascii="Calibri" w:eastAsiaTheme="minorHAnsi" w:hAnsi="Calibri" w:cs="Calibri"/>
          <w:color w:val="auto"/>
          <w:kern w:val="0"/>
          <w:sz w:val="22"/>
          <w:szCs w:val="22"/>
          <w:lang w:eastAsia="en-US"/>
        </w:rPr>
      </w:pPr>
    </w:p>
    <w:p w14:paraId="6AD43E75" w14:textId="77777777" w:rsidR="00991D83" w:rsidRDefault="00991D83" w:rsidP="00991D83">
      <w:pPr>
        <w:jc w:val="both"/>
        <w:rPr>
          <w:rFonts w:ascii="Calibri" w:eastAsiaTheme="minorHAnsi" w:hAnsi="Calibri" w:cs="Calibri"/>
          <w:color w:val="auto"/>
          <w:kern w:val="0"/>
          <w:sz w:val="22"/>
          <w:szCs w:val="22"/>
          <w:lang w:eastAsia="en-US"/>
        </w:rPr>
      </w:pPr>
    </w:p>
    <w:p w14:paraId="0F64E3DF" w14:textId="77777777" w:rsidR="00991D83" w:rsidRDefault="00991D83" w:rsidP="00991D83">
      <w:pPr>
        <w:jc w:val="both"/>
        <w:rPr>
          <w:rFonts w:ascii="Calibri" w:eastAsiaTheme="minorHAnsi" w:hAnsi="Calibri" w:cs="Calibri"/>
          <w:b/>
          <w:bCs/>
          <w:color w:val="auto"/>
          <w:kern w:val="0"/>
          <w:sz w:val="22"/>
          <w:szCs w:val="22"/>
          <w:lang w:eastAsia="en-US"/>
        </w:rPr>
      </w:pPr>
    </w:p>
    <w:p w14:paraId="2C8693FE" w14:textId="77777777" w:rsidR="00991D83" w:rsidRDefault="00991D83" w:rsidP="00991D83">
      <w:pPr>
        <w:jc w:val="both"/>
        <w:rPr>
          <w:rFonts w:ascii="Calibri" w:eastAsiaTheme="minorHAnsi" w:hAnsi="Calibri" w:cs="Calibri"/>
          <w:b/>
          <w:bCs/>
          <w:color w:val="auto"/>
          <w:kern w:val="0"/>
          <w:sz w:val="22"/>
          <w:szCs w:val="22"/>
          <w:lang w:eastAsia="en-US"/>
        </w:rPr>
      </w:pPr>
    </w:p>
    <w:p w14:paraId="41E830AB" w14:textId="77777777" w:rsidR="00991D83" w:rsidRDefault="00991D83" w:rsidP="00991D83">
      <w:pPr>
        <w:jc w:val="both"/>
        <w:rPr>
          <w:rFonts w:ascii="Calibri" w:eastAsiaTheme="minorHAnsi" w:hAnsi="Calibri" w:cs="Calibri"/>
          <w:b/>
          <w:bCs/>
          <w:color w:val="auto"/>
          <w:kern w:val="0"/>
          <w:sz w:val="22"/>
          <w:szCs w:val="22"/>
          <w:lang w:eastAsia="en-US"/>
        </w:rPr>
      </w:pPr>
    </w:p>
    <w:sectPr w:rsidR="00991D83" w:rsidSect="00202692">
      <w:headerReference w:type="default" r:id="rId14"/>
      <w:footerReference w:type="default" r:id="rId15"/>
      <w:headerReference w:type="first" r:id="rId16"/>
      <w:footerReference w:type="first" r:id="rId17"/>
      <w:pgSz w:w="11906" w:h="16838" w:code="9"/>
      <w:pgMar w:top="1440" w:right="1440" w:bottom="1440" w:left="1440" w:header="720" w:footer="24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F0671" w14:textId="77777777" w:rsidR="00C04C2F" w:rsidRDefault="00C04C2F">
      <w:r>
        <w:separator/>
      </w:r>
    </w:p>
    <w:p w14:paraId="0DA707FA" w14:textId="77777777" w:rsidR="00C04C2F" w:rsidRDefault="00C04C2F"/>
  </w:endnote>
  <w:endnote w:type="continuationSeparator" w:id="0">
    <w:p w14:paraId="3107E8D5" w14:textId="77777777" w:rsidR="00C04C2F" w:rsidRDefault="00C04C2F">
      <w:r>
        <w:continuationSeparator/>
      </w:r>
    </w:p>
    <w:p w14:paraId="177C062D" w14:textId="77777777" w:rsidR="00C04C2F" w:rsidRDefault="00C04C2F"/>
  </w:endnote>
  <w:endnote w:type="continuationNotice" w:id="1">
    <w:p w14:paraId="52EA641F" w14:textId="77777777" w:rsidR="00C04C2F" w:rsidRDefault="00C04C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PlainTable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gridCol w:w="222"/>
      <w:gridCol w:w="222"/>
      <w:gridCol w:w="222"/>
    </w:tblGrid>
    <w:tr w:rsidR="00EE0AF1" w14:paraId="1418B7FA" w14:textId="77777777" w:rsidTr="008622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FF9052" w14:textId="53E7E6CE" w:rsidR="00EE0AF1" w:rsidRDefault="00EE0AF1" w:rsidP="00EF699D">
          <w:pPr>
            <w:jc w:val="center"/>
            <w:rPr>
              <w:color w:val="auto"/>
              <w:kern w:val="0"/>
            </w:rPr>
          </w:pPr>
        </w:p>
      </w:tc>
      <w:tc>
        <w:tcPr>
          <w:tcW w:w="0" w:type="auto"/>
          <w:hideMark/>
        </w:tcPr>
        <w:p w14:paraId="58505E46" w14:textId="221E281D" w:rsidR="00EE0AF1" w:rsidRDefault="00EE0AF1" w:rsidP="00EF699D">
          <w:pPr>
            <w:jc w:val="center"/>
            <w:cnfStyle w:val="100000000000" w:firstRow="1" w:lastRow="0" w:firstColumn="0" w:lastColumn="0" w:oddVBand="0" w:evenVBand="0" w:oddHBand="0" w:evenHBand="0" w:firstRowFirstColumn="0" w:firstRowLastColumn="0" w:lastRowFirstColumn="0" w:lastRowLastColumn="0"/>
          </w:pPr>
        </w:p>
      </w:tc>
      <w:tc>
        <w:tcPr>
          <w:tcW w:w="0" w:type="auto"/>
          <w:hideMark/>
        </w:tcPr>
        <w:p w14:paraId="1E3D7E05" w14:textId="0F2EEF5F" w:rsidR="00EE0AF1" w:rsidRDefault="00EE0AF1" w:rsidP="00EF699D">
          <w:pPr>
            <w:jc w:val="center"/>
            <w:cnfStyle w:val="100000000000" w:firstRow="1" w:lastRow="0" w:firstColumn="0" w:lastColumn="0" w:oddVBand="0" w:evenVBand="0" w:oddHBand="0" w:evenHBand="0" w:firstRowFirstColumn="0" w:firstRowLastColumn="0" w:lastRowFirstColumn="0" w:lastRowLastColumn="0"/>
          </w:pPr>
        </w:p>
      </w:tc>
      <w:tc>
        <w:tcPr>
          <w:tcW w:w="0" w:type="auto"/>
        </w:tcPr>
        <w:p w14:paraId="2978E5AB" w14:textId="77777777" w:rsidR="00EE0AF1" w:rsidRDefault="00EE0AF1" w:rsidP="00EF699D">
          <w:pPr>
            <w:jc w:val="center"/>
            <w:cnfStyle w:val="100000000000" w:firstRow="1" w:lastRow="0" w:firstColumn="0" w:lastColumn="0" w:oddVBand="0" w:evenVBand="0" w:oddHBand="0" w:evenHBand="0" w:firstRowFirstColumn="0" w:firstRowLastColumn="0" w:lastRowFirstColumn="0" w:lastRowLastColumn="0"/>
          </w:pPr>
        </w:p>
      </w:tc>
      <w:tc>
        <w:tcPr>
          <w:tcW w:w="0" w:type="auto"/>
          <w:hideMark/>
        </w:tcPr>
        <w:p w14:paraId="38185072" w14:textId="4B5C280A" w:rsidR="00EE0AF1" w:rsidRDefault="00EE0AF1" w:rsidP="00EF699D">
          <w:pPr>
            <w:jc w:val="center"/>
            <w:cnfStyle w:val="100000000000" w:firstRow="1" w:lastRow="0" w:firstColumn="0" w:lastColumn="0" w:oddVBand="0" w:evenVBand="0" w:oddHBand="0" w:evenHBand="0" w:firstRowFirstColumn="0" w:firstRowLastColumn="0" w:lastRowFirstColumn="0" w:lastRowLastColumn="0"/>
          </w:pPr>
        </w:p>
      </w:tc>
      <w:tc>
        <w:tcPr>
          <w:tcW w:w="0" w:type="auto"/>
          <w:hideMark/>
        </w:tcPr>
        <w:p w14:paraId="17D2FBF6" w14:textId="7BAB184B" w:rsidR="00EE0AF1" w:rsidRDefault="00EE0AF1" w:rsidP="00EF699D">
          <w:pPr>
            <w:jc w:val="center"/>
            <w:cnfStyle w:val="100000000000" w:firstRow="1" w:lastRow="0" w:firstColumn="0" w:lastColumn="0" w:oddVBand="0" w:evenVBand="0" w:oddHBand="0" w:evenHBand="0" w:firstRowFirstColumn="0" w:firstRowLastColumn="0" w:lastRowFirstColumn="0" w:lastRowLastColumn="0"/>
          </w:pPr>
        </w:p>
      </w:tc>
    </w:tr>
  </w:tbl>
  <w:p w14:paraId="713FF56E" w14:textId="35C7EA08" w:rsidR="00D653B6" w:rsidRPr="008E53D5" w:rsidRDefault="00317D8C" w:rsidP="004C2E3B">
    <w:pPr>
      <w:tabs>
        <w:tab w:val="center" w:pos="4513"/>
        <w:tab w:val="left" w:pos="7125"/>
      </w:tabs>
      <w:rPr>
        <w:rFonts w:ascii="Calibri" w:hAnsi="Calibri"/>
        <w:color w:val="1F4E79"/>
        <w:sz w:val="16"/>
        <w:szCs w:val="16"/>
      </w:rPr>
    </w:pPr>
    <w:r>
      <w:rPr>
        <w:rFonts w:ascii="Calibri" w:hAnsi="Calibri"/>
        <w:noProof/>
        <w:color w:val="1F4E79"/>
        <w:sz w:val="16"/>
        <w:szCs w:val="16"/>
      </w:rPr>
      <w:drawing>
        <wp:anchor distT="0" distB="0" distL="114300" distR="114300" simplePos="0" relativeHeight="251658245" behindDoc="0" locked="0" layoutInCell="1" allowOverlap="1" wp14:anchorId="3C1A132F" wp14:editId="44FB90A4">
          <wp:simplePos x="0" y="0"/>
          <wp:positionH relativeFrom="column">
            <wp:posOffset>-95428</wp:posOffset>
          </wp:positionH>
          <wp:positionV relativeFrom="paragraph">
            <wp:posOffset>-578337</wp:posOffset>
          </wp:positionV>
          <wp:extent cx="935651" cy="935651"/>
          <wp:effectExtent l="0" t="0" r="0" b="0"/>
          <wp:wrapNone/>
          <wp:docPr id="15938712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5651" cy="935651"/>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75A4BCBC" wp14:editId="5EF927C3">
          <wp:simplePos x="0" y="0"/>
          <wp:positionH relativeFrom="rightMargin">
            <wp:posOffset>-439376</wp:posOffset>
          </wp:positionH>
          <wp:positionV relativeFrom="paragraph">
            <wp:posOffset>-514542</wp:posOffset>
          </wp:positionV>
          <wp:extent cx="786765" cy="792480"/>
          <wp:effectExtent l="0" t="0" r="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6765" cy="792480"/>
                  </a:xfrm>
                  <a:prstGeom prst="rect">
                    <a:avLst/>
                  </a:prstGeom>
                  <a:noFill/>
                </pic:spPr>
              </pic:pic>
            </a:graphicData>
          </a:graphic>
        </wp:anchor>
      </w:drawing>
    </w:r>
    <w:r w:rsidRPr="00317D8C">
      <w:rPr>
        <w:rFonts w:ascii="Calibri" w:hAnsi="Calibri"/>
        <w:noProof/>
        <w:color w:val="1F4E79"/>
        <w:sz w:val="16"/>
        <w:szCs w:val="16"/>
      </w:rPr>
      <w:drawing>
        <wp:anchor distT="0" distB="0" distL="114300" distR="114300" simplePos="0" relativeHeight="251658246" behindDoc="0" locked="0" layoutInCell="1" allowOverlap="1" wp14:anchorId="3A45F47A" wp14:editId="6394413C">
          <wp:simplePos x="0" y="0"/>
          <wp:positionH relativeFrom="margin">
            <wp:posOffset>1765005</wp:posOffset>
          </wp:positionH>
          <wp:positionV relativeFrom="paragraph">
            <wp:posOffset>-95309</wp:posOffset>
          </wp:positionV>
          <wp:extent cx="2169042" cy="268186"/>
          <wp:effectExtent l="0" t="0" r="3175" b="0"/>
          <wp:wrapNone/>
          <wp:docPr id="1272564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564435" name=""/>
                  <pic:cNvPicPr/>
                </pic:nvPicPr>
                <pic:blipFill>
                  <a:blip r:embed="rId3">
                    <a:extLst>
                      <a:ext uri="{28A0092B-C50C-407E-A947-70E740481C1C}">
                        <a14:useLocalDpi xmlns:a14="http://schemas.microsoft.com/office/drawing/2010/main" val="0"/>
                      </a:ext>
                    </a:extLst>
                  </a:blip>
                  <a:stretch>
                    <a:fillRect/>
                  </a:stretch>
                </pic:blipFill>
                <pic:spPr>
                  <a:xfrm>
                    <a:off x="0" y="0"/>
                    <a:ext cx="2169042" cy="268186"/>
                  </a:xfrm>
                  <a:prstGeom prst="rect">
                    <a:avLst/>
                  </a:prstGeom>
                </pic:spPr>
              </pic:pic>
            </a:graphicData>
          </a:graphic>
          <wp14:sizeRelH relativeFrom="margin">
            <wp14:pctWidth>0</wp14:pctWidth>
          </wp14:sizeRelH>
          <wp14:sizeRelV relativeFrom="margin">
            <wp14:pctHeight>0</wp14:pctHeight>
          </wp14:sizeRelV>
        </wp:anchor>
      </w:drawing>
    </w:r>
    <w:r w:rsidR="004C2E3B">
      <w:rPr>
        <w:rFonts w:ascii="Calibri" w:hAnsi="Calibri"/>
        <w:color w:val="1F4E79"/>
        <w:sz w:val="16"/>
        <w:szCs w:val="16"/>
      </w:rPr>
      <w:tab/>
    </w:r>
    <w:r w:rsidR="004C2E3B">
      <w:rPr>
        <w:rFonts w:ascii="Calibri" w:hAnsi="Calibri"/>
        <w:color w:val="1F4E79"/>
        <w:sz w:val="16"/>
        <w:szCs w:val="16"/>
      </w:rPr>
      <w:tab/>
    </w:r>
  </w:p>
  <w:p w14:paraId="3DB779DE" w14:textId="77777777" w:rsidR="00D653B6" w:rsidRPr="00547B57" w:rsidRDefault="00D653B6" w:rsidP="00D653B6">
    <w:pPr>
      <w:ind w:left="-567"/>
      <w:jc w:val="center"/>
      <w:rPr>
        <w:rFonts w:ascii="Calibri" w:hAnsi="Calibri"/>
        <w:color w:val="1F4E79"/>
        <w:sz w:val="14"/>
        <w:szCs w:val="16"/>
      </w:rPr>
    </w:pPr>
  </w:p>
  <w:p w14:paraId="42CB0BB2" w14:textId="77777777" w:rsidR="00D653B6" w:rsidRPr="00547B57" w:rsidRDefault="00547B57" w:rsidP="00547B57">
    <w:pPr>
      <w:ind w:left="1440"/>
      <w:rPr>
        <w:rFonts w:ascii="Calibri" w:hAnsi="Calibri"/>
        <w:color w:val="1F4E79"/>
        <w:sz w:val="14"/>
        <w:szCs w:val="16"/>
      </w:rPr>
    </w:pPr>
    <w:r>
      <w:rPr>
        <w:rFonts w:ascii="Calibri" w:hAnsi="Calibri"/>
        <w:color w:val="1F4E79"/>
        <w:sz w:val="14"/>
        <w:szCs w:val="16"/>
      </w:rPr>
      <w:t xml:space="preserve">      </w:t>
    </w:r>
    <w:r w:rsidR="00D653B6" w:rsidRPr="00547B57">
      <w:rPr>
        <w:rFonts w:ascii="Calibri" w:hAnsi="Calibri"/>
        <w:color w:val="1F4E79"/>
        <w:sz w:val="14"/>
        <w:szCs w:val="16"/>
      </w:rPr>
      <w:t>Rooks Heath School is part of Tithe Academy, a charitable company registered in England and Wales,</w:t>
    </w:r>
  </w:p>
  <w:p w14:paraId="028C8189" w14:textId="7D8C59CA" w:rsidR="00E5646A" w:rsidRPr="00547B57" w:rsidRDefault="00D653B6" w:rsidP="00547B57">
    <w:pPr>
      <w:ind w:left="1440"/>
      <w:rPr>
        <w:rFonts w:ascii="Calibri" w:hAnsi="Calibri"/>
        <w:color w:val="1F4E79"/>
        <w:sz w:val="14"/>
        <w:szCs w:val="16"/>
      </w:rPr>
    </w:pPr>
    <w:r w:rsidRPr="00547B57">
      <w:rPr>
        <w:rFonts w:ascii="Calibri" w:hAnsi="Calibri"/>
        <w:color w:val="1F4E79"/>
        <w:sz w:val="14"/>
        <w:szCs w:val="16"/>
      </w:rPr>
      <w:t xml:space="preserve">registered number:  </w:t>
    </w:r>
    <w:r w:rsidRPr="00547B57">
      <w:rPr>
        <w:rFonts w:ascii="Calibri" w:eastAsia="Calibri" w:hAnsi="Calibri" w:cs="Arial"/>
        <w:color w:val="1F4E79"/>
        <w:kern w:val="0"/>
        <w:sz w:val="14"/>
        <w:szCs w:val="16"/>
        <w:lang w:eastAsia="en-US"/>
      </w:rPr>
      <w:t>07687178, registered office:</w:t>
    </w:r>
    <w:r w:rsidRPr="00547B57">
      <w:rPr>
        <w:rFonts w:ascii="Calibri" w:hAnsi="Calibri"/>
        <w:color w:val="1F4E79"/>
        <w:sz w:val="14"/>
        <w:szCs w:val="16"/>
      </w:rPr>
      <w:t xml:space="preserve"> c/o Rooks Heath </w:t>
    </w:r>
    <w:r w:rsidR="00A745EA">
      <w:rPr>
        <w:rFonts w:ascii="Calibri" w:hAnsi="Calibri"/>
        <w:color w:val="1F4E79"/>
        <w:sz w:val="14"/>
        <w:szCs w:val="16"/>
      </w:rPr>
      <w:t>School</w:t>
    </w:r>
    <w:r w:rsidRPr="00547B57">
      <w:rPr>
        <w:rFonts w:ascii="Calibri" w:hAnsi="Calibri"/>
        <w:color w:val="1F4E79"/>
        <w:sz w:val="14"/>
        <w:szCs w:val="16"/>
      </w:rPr>
      <w:t>, Eastcote Lane, Harrow, HA2 9AH.</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A15C1" w14:textId="77777777" w:rsidR="00752FC4" w:rsidRDefault="00752FC4" w:rsidP="00752FC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550CD" w14:textId="77777777" w:rsidR="00C04C2F" w:rsidRDefault="00C04C2F">
      <w:r>
        <w:separator/>
      </w:r>
    </w:p>
    <w:p w14:paraId="6BE9AEBF" w14:textId="77777777" w:rsidR="00C04C2F" w:rsidRDefault="00C04C2F"/>
  </w:footnote>
  <w:footnote w:type="continuationSeparator" w:id="0">
    <w:p w14:paraId="3872B78A" w14:textId="77777777" w:rsidR="00C04C2F" w:rsidRDefault="00C04C2F">
      <w:r>
        <w:continuationSeparator/>
      </w:r>
    </w:p>
    <w:p w14:paraId="23F7E8E6" w14:textId="77777777" w:rsidR="00C04C2F" w:rsidRDefault="00C04C2F"/>
  </w:footnote>
  <w:footnote w:type="continuationNotice" w:id="1">
    <w:p w14:paraId="5ACFC56D" w14:textId="77777777" w:rsidR="00C04C2F" w:rsidRDefault="00C04C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895DB" w14:textId="3E2B2BA9" w:rsidR="008D6A4C" w:rsidRDefault="00FA11D8">
    <w:pPr>
      <w:pStyle w:val="Header"/>
    </w:pPr>
    <w:r w:rsidRPr="008B7D7F">
      <w:rPr>
        <w:rFonts w:cstheme="minorHAnsi"/>
        <w:noProof/>
        <w:sz w:val="20"/>
        <w:szCs w:val="20"/>
      </w:rPr>
      <w:drawing>
        <wp:anchor distT="0" distB="0" distL="114300" distR="114300" simplePos="0" relativeHeight="251658244" behindDoc="0" locked="0" layoutInCell="1" allowOverlap="1" wp14:anchorId="1936CD96" wp14:editId="21498839">
          <wp:simplePos x="0" y="0"/>
          <wp:positionH relativeFrom="margin">
            <wp:posOffset>-657225</wp:posOffset>
          </wp:positionH>
          <wp:positionV relativeFrom="paragraph">
            <wp:posOffset>-342900</wp:posOffset>
          </wp:positionV>
          <wp:extent cx="4331448" cy="981075"/>
          <wp:effectExtent l="0" t="0" r="0" b="0"/>
          <wp:wrapNone/>
          <wp:docPr id="277401064" name="Picture 27740106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55375" cy="986494"/>
                  </a:xfrm>
                  <a:prstGeom prst="rect">
                    <a:avLst/>
                  </a:prstGeom>
                  <a:noFill/>
                </pic:spPr>
              </pic:pic>
            </a:graphicData>
          </a:graphic>
          <wp14:sizeRelH relativeFrom="margin">
            <wp14:pctWidth>0</wp14:pctWidth>
          </wp14:sizeRelH>
          <wp14:sizeRelV relativeFrom="margin">
            <wp14:pctHeight>0</wp14:pctHeight>
          </wp14:sizeRelV>
        </wp:anchor>
      </w:drawing>
    </w:r>
    <w:r w:rsidR="005B6BEE" w:rsidRPr="004D3676">
      <w:rPr>
        <w:rFonts w:ascii="Times New Roman" w:eastAsia="Times New Roman" w:hAnsi="Times New Roman" w:cs="Times New Roman"/>
        <w:noProof/>
        <w:color w:val="000000"/>
        <w:kern w:val="28"/>
        <w:sz w:val="20"/>
        <w:szCs w:val="20"/>
        <w:lang w:val="en-GB" w:eastAsia="en-GB"/>
      </w:rPr>
      <mc:AlternateContent>
        <mc:Choice Requires="wps">
          <w:drawing>
            <wp:anchor distT="45720" distB="45720" distL="114300" distR="114300" simplePos="0" relativeHeight="251658243" behindDoc="0" locked="0" layoutInCell="1" allowOverlap="1" wp14:anchorId="367FD16E" wp14:editId="54F5FA9F">
              <wp:simplePos x="0" y="0"/>
              <wp:positionH relativeFrom="column">
                <wp:posOffset>3832860</wp:posOffset>
              </wp:positionH>
              <wp:positionV relativeFrom="paragraph">
                <wp:posOffset>-350520</wp:posOffset>
              </wp:positionV>
              <wp:extent cx="275082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0820" cy="1404620"/>
                      </a:xfrm>
                      <a:prstGeom prst="rect">
                        <a:avLst/>
                      </a:prstGeom>
                      <a:solidFill>
                        <a:srgbClr val="FFFFFF"/>
                      </a:solidFill>
                      <a:ln w="9525">
                        <a:noFill/>
                        <a:miter lim="800000"/>
                        <a:headEnd/>
                        <a:tailEnd/>
                      </a:ln>
                    </wps:spPr>
                    <wps:txbx>
                      <w:txbxContent>
                        <w:p w14:paraId="5D793047" w14:textId="77777777" w:rsidR="005B6BEE" w:rsidRPr="0059486B" w:rsidRDefault="005B6BEE" w:rsidP="005B6BEE">
                          <w:pPr>
                            <w:rPr>
                              <w:rFonts w:ascii="Calibri" w:hAnsi="Calibri" w:cs="Calibri"/>
                              <w:color w:val="1F4E79"/>
                            </w:rPr>
                          </w:pPr>
                          <w:r w:rsidRPr="0059486B">
                            <w:rPr>
                              <w:rFonts w:ascii="Calibri" w:hAnsi="Calibri" w:cs="Calibri"/>
                              <w:color w:val="1F4E79"/>
                            </w:rPr>
                            <w:t>Eastcote Lane, Harrow, Middlesex HA2 9AH</w:t>
                          </w:r>
                        </w:p>
                        <w:p w14:paraId="0D3DF2BB" w14:textId="77777777" w:rsidR="005B6BEE" w:rsidRPr="0059486B" w:rsidRDefault="005B6BEE" w:rsidP="005B6BEE">
                          <w:pPr>
                            <w:tabs>
                              <w:tab w:val="left" w:pos="3030"/>
                            </w:tabs>
                            <w:rPr>
                              <w:rFonts w:ascii="Calibri" w:hAnsi="Calibri" w:cs="Calibri"/>
                              <w:color w:val="1F4E79"/>
                            </w:rPr>
                          </w:pPr>
                          <w:r w:rsidRPr="0059486B">
                            <w:rPr>
                              <w:rFonts w:ascii="Calibri" w:hAnsi="Calibri" w:cs="Calibri"/>
                              <w:color w:val="1F4E79"/>
                            </w:rPr>
                            <w:t>Tel: 020 8422 4675</w:t>
                          </w:r>
                        </w:p>
                        <w:p w14:paraId="1C95A8BB" w14:textId="77777777" w:rsidR="005B6BEE" w:rsidRDefault="005B6BEE" w:rsidP="005B6BEE">
                          <w:pPr>
                            <w:tabs>
                              <w:tab w:val="left" w:pos="3030"/>
                            </w:tabs>
                            <w:rPr>
                              <w:rFonts w:ascii="Calibri" w:hAnsi="Calibri" w:cs="Calibri"/>
                              <w:color w:val="0070C0"/>
                            </w:rPr>
                          </w:pPr>
                          <w:r w:rsidRPr="0059486B">
                            <w:rPr>
                              <w:rFonts w:ascii="Calibri" w:hAnsi="Calibri" w:cs="Calibri"/>
                              <w:color w:val="1F4E79"/>
                            </w:rPr>
                            <w:t xml:space="preserve">Email: </w:t>
                          </w:r>
                          <w:hyperlink r:id="rId2" w:history="1">
                            <w:r w:rsidRPr="0059486B">
                              <w:rPr>
                                <w:rStyle w:val="Hyperlink"/>
                                <w:rFonts w:ascii="Calibri" w:hAnsi="Calibri" w:cs="Calibri"/>
                                <w:color w:val="0070C0"/>
                              </w:rPr>
                              <w:t>contactus@rooksheath.harrow.sch.uk</w:t>
                            </w:r>
                          </w:hyperlink>
                          <w:r w:rsidRPr="0059486B">
                            <w:rPr>
                              <w:rFonts w:ascii="Calibri" w:hAnsi="Calibri" w:cs="Calibri"/>
                              <w:color w:val="0070C0"/>
                            </w:rPr>
                            <w:t xml:space="preserve"> </w:t>
                          </w:r>
                        </w:p>
                        <w:p w14:paraId="3476DBA3" w14:textId="77777777" w:rsidR="005B6BEE" w:rsidRPr="0059486B" w:rsidRDefault="005B6BEE" w:rsidP="005B6BEE">
                          <w:pPr>
                            <w:tabs>
                              <w:tab w:val="left" w:pos="3030"/>
                            </w:tabs>
                            <w:rPr>
                              <w:rFonts w:ascii="Calibri" w:hAnsi="Calibri" w:cs="Calibri"/>
                              <w:color w:val="0070C0"/>
                            </w:rPr>
                          </w:pPr>
                        </w:p>
                        <w:p w14:paraId="4ED4BD8D" w14:textId="77777777" w:rsidR="005B6BEE" w:rsidRDefault="005B6BEE" w:rsidP="005B6BEE">
                          <w:pPr>
                            <w:widowControl w:val="0"/>
                            <w:rPr>
                              <w:rFonts w:ascii="Calibri" w:hAnsi="Calibri" w:cs="Calibri"/>
                              <w:bCs/>
                              <w:color w:val="000000" w:themeColor="text2"/>
                              <w:spacing w:val="4"/>
                              <w:szCs w:val="18"/>
                              <w:lang w:val="en"/>
                            </w:rPr>
                          </w:pPr>
                          <w:r w:rsidRPr="0059486B">
                            <w:rPr>
                              <w:rFonts w:ascii="Calibri" w:hAnsi="Calibri" w:cs="Calibri"/>
                              <w:b/>
                              <w:bCs/>
                              <w:color w:val="000000" w:themeColor="text2"/>
                              <w:spacing w:val="4"/>
                              <w:szCs w:val="18"/>
                              <w:lang w:val="en"/>
                            </w:rPr>
                            <w:t>Headteacher</w:t>
                          </w:r>
                          <w:r w:rsidRPr="0059486B">
                            <w:rPr>
                              <w:rFonts w:ascii="Calibri" w:hAnsi="Calibri" w:cs="Calibri"/>
                              <w:bCs/>
                              <w:color w:val="000000" w:themeColor="text2"/>
                              <w:spacing w:val="4"/>
                              <w:szCs w:val="18"/>
                              <w:lang w:val="en"/>
                            </w:rPr>
                            <w:t>: Mrs. M. Manderson B.A.(Hons), PGCE, NPQH</w:t>
                          </w:r>
                        </w:p>
                        <w:p w14:paraId="5278B30C" w14:textId="77777777" w:rsidR="005B6BEE" w:rsidRPr="0059486B" w:rsidRDefault="005B6BEE" w:rsidP="005B6BEE">
                          <w:pPr>
                            <w:widowControl w:val="0"/>
                            <w:rPr>
                              <w:rFonts w:ascii="Calibri" w:hAnsi="Calibri" w:cs="Calibri"/>
                              <w:bCs/>
                              <w:color w:val="000000" w:themeColor="text2"/>
                              <w:spacing w:val="4"/>
                              <w:szCs w:val="18"/>
                              <w:lang w:val="en"/>
                            </w:rPr>
                          </w:pPr>
                        </w:p>
                        <w:p w14:paraId="7B79B19E" w14:textId="77777777" w:rsidR="005B6BEE" w:rsidRPr="0059486B" w:rsidRDefault="005B6BEE" w:rsidP="005B6BEE">
                          <w:pPr>
                            <w:widowControl w:val="0"/>
                            <w:rPr>
                              <w:rFonts w:ascii="Calibri" w:hAnsi="Calibri" w:cs="Calibri"/>
                              <w:bCs/>
                              <w:color w:val="000000" w:themeColor="text2"/>
                              <w:spacing w:val="4"/>
                              <w:szCs w:val="18"/>
                              <w:lang w:val="en"/>
                            </w:rPr>
                          </w:pPr>
                          <w:r w:rsidRPr="0059486B">
                            <w:rPr>
                              <w:rFonts w:ascii="Calibri" w:hAnsi="Calibri" w:cs="Calibri"/>
                              <w:b/>
                              <w:bCs/>
                              <w:color w:val="000000" w:themeColor="text2"/>
                              <w:spacing w:val="4"/>
                              <w:szCs w:val="18"/>
                              <w:lang w:val="en"/>
                            </w:rPr>
                            <w:t>CEO</w:t>
                          </w:r>
                          <w:r w:rsidRPr="0059486B">
                            <w:rPr>
                              <w:rFonts w:ascii="Calibri" w:hAnsi="Calibri" w:cs="Calibri"/>
                              <w:bCs/>
                              <w:color w:val="000000" w:themeColor="text2"/>
                              <w:spacing w:val="4"/>
                              <w:szCs w:val="18"/>
                              <w:lang w:val="en"/>
                            </w:rPr>
                            <w:t>: Dr. John Reavley</w:t>
                          </w:r>
                          <w:r w:rsidRPr="0059486B">
                            <w:rPr>
                              <w:rFonts w:ascii="Calibri" w:hAnsi="Calibri" w:cs="Calibri"/>
                              <w:b/>
                              <w:bCs/>
                              <w:color w:val="000000" w:themeColor="text2"/>
                              <w:spacing w:val="4"/>
                              <w:szCs w:val="18"/>
                              <w:lang w:val="en"/>
                            </w:rPr>
                            <w:t xml:space="preserve">, </w:t>
                          </w:r>
                          <w:r w:rsidRPr="0059486B">
                            <w:rPr>
                              <w:rFonts w:ascii="Calibri" w:hAnsi="Calibri" w:cs="Calibri"/>
                              <w:bCs/>
                              <w:color w:val="000000" w:themeColor="text2"/>
                              <w:spacing w:val="4"/>
                              <w:szCs w:val="18"/>
                              <w:lang w:val="en"/>
                            </w:rPr>
                            <w:t>B.A. M.A. Ed.D.</w:t>
                          </w:r>
                        </w:p>
                        <w:p w14:paraId="069FE793" w14:textId="77777777" w:rsidR="005B6BEE" w:rsidRPr="0059486B" w:rsidRDefault="005B6BEE" w:rsidP="005B6BEE">
                          <w:pPr>
                            <w:rPr>
                              <w:rFonts w:ascii="Calibri" w:hAnsi="Calibri" w:cs="Calibri"/>
                              <w:color w:val="0070C0"/>
                            </w:rPr>
                          </w:pPr>
                          <w:hyperlink r:id="rId3" w:history="1">
                            <w:r w:rsidRPr="0059486B">
                              <w:rPr>
                                <w:rStyle w:val="Hyperlink"/>
                                <w:rFonts w:ascii="Calibri" w:hAnsi="Calibri" w:cs="Calibri"/>
                                <w:color w:val="0070C0"/>
                              </w:rPr>
                              <w:t>www.rooksheath.harrow.sch.uk</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67FD16E" id="_x0000_t202" coordsize="21600,21600" o:spt="202" path="m,l,21600r21600,l21600,xe">
              <v:stroke joinstyle="miter"/>
              <v:path gradientshapeok="t" o:connecttype="rect"/>
            </v:shapetype>
            <v:shape id="Text Box 2" o:spid="_x0000_s1026" type="#_x0000_t202" style="position:absolute;margin-left:301.8pt;margin-top:-27.6pt;width:216.6pt;height:110.6pt;z-index:25165824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" stroked="f">
              <v:textbox style="mso-fit-shape-to-text:t">
                <w:txbxContent>
                  <w:p w14:paraId="5D793047" w14:textId="77777777" w:rsidR="005B6BEE" w:rsidRPr="0059486B" w:rsidRDefault="005B6BEE" w:rsidP="005B6BEE">
                    <w:pPr>
                      <w:rPr>
                        <w:rFonts w:ascii="Calibri" w:hAnsi="Calibri" w:cs="Calibri"/>
                        <w:color w:val="1F4E79"/>
                      </w:rPr>
                    </w:pPr>
                    <w:r w:rsidRPr="0059486B">
                      <w:rPr>
                        <w:rFonts w:ascii="Calibri" w:hAnsi="Calibri" w:cs="Calibri"/>
                        <w:color w:val="1F4E79"/>
                      </w:rPr>
                      <w:t>Eastcote Lane, Harrow, Middlesex HA2 9AH</w:t>
                    </w:r>
                  </w:p>
                  <w:p w14:paraId="0D3DF2BB" w14:textId="77777777" w:rsidR="005B6BEE" w:rsidRPr="0059486B" w:rsidRDefault="005B6BEE" w:rsidP="005B6BEE">
                    <w:pPr>
                      <w:tabs>
                        <w:tab w:val="left" w:pos="3030"/>
                      </w:tabs>
                      <w:rPr>
                        <w:rFonts w:ascii="Calibri" w:hAnsi="Calibri" w:cs="Calibri"/>
                        <w:color w:val="1F4E79"/>
                      </w:rPr>
                    </w:pPr>
                    <w:r w:rsidRPr="0059486B">
                      <w:rPr>
                        <w:rFonts w:ascii="Calibri" w:hAnsi="Calibri" w:cs="Calibri"/>
                        <w:color w:val="1F4E79"/>
                      </w:rPr>
                      <w:t>Tel: 020 8422 4675</w:t>
                    </w:r>
                  </w:p>
                  <w:p w14:paraId="1C95A8BB" w14:textId="77777777" w:rsidR="005B6BEE" w:rsidRDefault="005B6BEE" w:rsidP="005B6BEE">
                    <w:pPr>
                      <w:tabs>
                        <w:tab w:val="left" w:pos="3030"/>
                      </w:tabs>
                      <w:rPr>
                        <w:rFonts w:ascii="Calibri" w:hAnsi="Calibri" w:cs="Calibri"/>
                        <w:color w:val="0070C0"/>
                      </w:rPr>
                    </w:pPr>
                    <w:r w:rsidRPr="0059486B">
                      <w:rPr>
                        <w:rFonts w:ascii="Calibri" w:hAnsi="Calibri" w:cs="Calibri"/>
                        <w:color w:val="1F4E79"/>
                      </w:rPr>
                      <w:t xml:space="preserve">Email: </w:t>
                    </w:r>
                    <w:hyperlink r:id="rId4" w:history="1">
                      <w:r w:rsidRPr="0059486B">
                        <w:rPr>
                          <w:rStyle w:val="Hyperlink"/>
                          <w:rFonts w:ascii="Calibri" w:hAnsi="Calibri" w:cs="Calibri"/>
                          <w:color w:val="0070C0"/>
                        </w:rPr>
                        <w:t>contactus@rooksheath.harrow.sch.uk</w:t>
                      </w:r>
                    </w:hyperlink>
                    <w:r w:rsidRPr="0059486B">
                      <w:rPr>
                        <w:rFonts w:ascii="Calibri" w:hAnsi="Calibri" w:cs="Calibri"/>
                        <w:color w:val="0070C0"/>
                      </w:rPr>
                      <w:t xml:space="preserve"> </w:t>
                    </w:r>
                  </w:p>
                  <w:p w14:paraId="3476DBA3" w14:textId="77777777" w:rsidR="005B6BEE" w:rsidRPr="0059486B" w:rsidRDefault="005B6BEE" w:rsidP="005B6BEE">
                    <w:pPr>
                      <w:tabs>
                        <w:tab w:val="left" w:pos="3030"/>
                      </w:tabs>
                      <w:rPr>
                        <w:rFonts w:ascii="Calibri" w:hAnsi="Calibri" w:cs="Calibri"/>
                        <w:color w:val="0070C0"/>
                      </w:rPr>
                    </w:pPr>
                  </w:p>
                  <w:p w14:paraId="4ED4BD8D" w14:textId="77777777" w:rsidR="005B6BEE" w:rsidRDefault="005B6BEE" w:rsidP="005B6BEE">
                    <w:pPr>
                      <w:widowControl w:val="0"/>
                      <w:rPr>
                        <w:rFonts w:ascii="Calibri" w:hAnsi="Calibri" w:cs="Calibri"/>
                        <w:bCs/>
                        <w:color w:val="000000" w:themeColor="text2"/>
                        <w:spacing w:val="4"/>
                        <w:szCs w:val="18"/>
                        <w:lang w:val="en"/>
                      </w:rPr>
                    </w:pPr>
                    <w:r w:rsidRPr="0059486B">
                      <w:rPr>
                        <w:rFonts w:ascii="Calibri" w:hAnsi="Calibri" w:cs="Calibri"/>
                        <w:b/>
                        <w:bCs/>
                        <w:color w:val="000000" w:themeColor="text2"/>
                        <w:spacing w:val="4"/>
                        <w:szCs w:val="18"/>
                        <w:lang w:val="en"/>
                      </w:rPr>
                      <w:t>Headteacher</w:t>
                    </w:r>
                    <w:r w:rsidRPr="0059486B">
                      <w:rPr>
                        <w:rFonts w:ascii="Calibri" w:hAnsi="Calibri" w:cs="Calibri"/>
                        <w:bCs/>
                        <w:color w:val="000000" w:themeColor="text2"/>
                        <w:spacing w:val="4"/>
                        <w:szCs w:val="18"/>
                        <w:lang w:val="en"/>
                      </w:rPr>
                      <w:t>: Mrs. M. Manderson B.A.(Hons), PGCE, NPQH</w:t>
                    </w:r>
                  </w:p>
                  <w:p w14:paraId="5278B30C" w14:textId="77777777" w:rsidR="005B6BEE" w:rsidRPr="0059486B" w:rsidRDefault="005B6BEE" w:rsidP="005B6BEE">
                    <w:pPr>
                      <w:widowControl w:val="0"/>
                      <w:rPr>
                        <w:rFonts w:ascii="Calibri" w:hAnsi="Calibri" w:cs="Calibri"/>
                        <w:bCs/>
                        <w:color w:val="000000" w:themeColor="text2"/>
                        <w:spacing w:val="4"/>
                        <w:szCs w:val="18"/>
                        <w:lang w:val="en"/>
                      </w:rPr>
                    </w:pPr>
                  </w:p>
                  <w:p w14:paraId="7B79B19E" w14:textId="77777777" w:rsidR="005B6BEE" w:rsidRPr="0059486B" w:rsidRDefault="005B6BEE" w:rsidP="005B6BEE">
                    <w:pPr>
                      <w:widowControl w:val="0"/>
                      <w:rPr>
                        <w:rFonts w:ascii="Calibri" w:hAnsi="Calibri" w:cs="Calibri"/>
                        <w:bCs/>
                        <w:color w:val="000000" w:themeColor="text2"/>
                        <w:spacing w:val="4"/>
                        <w:szCs w:val="18"/>
                        <w:lang w:val="en"/>
                      </w:rPr>
                    </w:pPr>
                    <w:r w:rsidRPr="0059486B">
                      <w:rPr>
                        <w:rFonts w:ascii="Calibri" w:hAnsi="Calibri" w:cs="Calibri"/>
                        <w:b/>
                        <w:bCs/>
                        <w:color w:val="000000" w:themeColor="text2"/>
                        <w:spacing w:val="4"/>
                        <w:szCs w:val="18"/>
                        <w:lang w:val="en"/>
                      </w:rPr>
                      <w:t>CEO</w:t>
                    </w:r>
                    <w:r w:rsidRPr="0059486B">
                      <w:rPr>
                        <w:rFonts w:ascii="Calibri" w:hAnsi="Calibri" w:cs="Calibri"/>
                        <w:bCs/>
                        <w:color w:val="000000" w:themeColor="text2"/>
                        <w:spacing w:val="4"/>
                        <w:szCs w:val="18"/>
                        <w:lang w:val="en"/>
                      </w:rPr>
                      <w:t>: Dr. John Reavley</w:t>
                    </w:r>
                    <w:r w:rsidRPr="0059486B">
                      <w:rPr>
                        <w:rFonts w:ascii="Calibri" w:hAnsi="Calibri" w:cs="Calibri"/>
                        <w:b/>
                        <w:bCs/>
                        <w:color w:val="000000" w:themeColor="text2"/>
                        <w:spacing w:val="4"/>
                        <w:szCs w:val="18"/>
                        <w:lang w:val="en"/>
                      </w:rPr>
                      <w:t xml:space="preserve">, </w:t>
                    </w:r>
                    <w:r w:rsidRPr="0059486B">
                      <w:rPr>
                        <w:rFonts w:ascii="Calibri" w:hAnsi="Calibri" w:cs="Calibri"/>
                        <w:bCs/>
                        <w:color w:val="000000" w:themeColor="text2"/>
                        <w:spacing w:val="4"/>
                        <w:szCs w:val="18"/>
                        <w:lang w:val="en"/>
                      </w:rPr>
                      <w:t>B.A. M.A. Ed.D.</w:t>
                    </w:r>
                  </w:p>
                  <w:p w14:paraId="069FE793" w14:textId="77777777" w:rsidR="005B6BEE" w:rsidRPr="0059486B" w:rsidRDefault="005B6BEE" w:rsidP="005B6BEE">
                    <w:pPr>
                      <w:rPr>
                        <w:rFonts w:ascii="Calibri" w:hAnsi="Calibri" w:cs="Calibri"/>
                        <w:color w:val="0070C0"/>
                      </w:rPr>
                    </w:pPr>
                    <w:hyperlink r:id="rId5" w:history="1">
                      <w:r w:rsidRPr="0059486B">
                        <w:rPr>
                          <w:rStyle w:val="Hyperlink"/>
                          <w:rFonts w:ascii="Calibri" w:hAnsi="Calibri" w:cs="Calibri"/>
                          <w:color w:val="0070C0"/>
                        </w:rPr>
                        <w:t>www.rooksheath.harrow.sch.uk</w:t>
                      </w:r>
                    </w:hyperlink>
                  </w:p>
                </w:txbxContent>
              </v:textbox>
              <w10:wrap type="square"/>
            </v:shape>
          </w:pict>
        </mc:Fallback>
      </mc:AlternateContent>
    </w:r>
    <w:r w:rsidR="009B5D11">
      <w:rPr>
        <w:rFonts w:ascii="Calibri Light" w:hAnsi="Calibri Light" w:cs="Calibri Light"/>
        <w:noProof/>
        <w:lang w:val="en-GB" w:eastAsia="en-GB"/>
      </w:rPr>
      <mc:AlternateContent>
        <mc:Choice Requires="wps">
          <w:drawing>
            <wp:anchor distT="0" distB="0" distL="114300" distR="114300" simplePos="0" relativeHeight="251658242" behindDoc="0" locked="0" layoutInCell="1" allowOverlap="1" wp14:anchorId="1FAC36E3" wp14:editId="2FD3D6D1">
              <wp:simplePos x="0" y="0"/>
              <wp:positionH relativeFrom="page">
                <wp:align>left</wp:align>
              </wp:positionH>
              <wp:positionV relativeFrom="paragraph">
                <wp:posOffset>-459105</wp:posOffset>
              </wp:positionV>
              <wp:extent cx="259080" cy="10706100"/>
              <wp:effectExtent l="0" t="0" r="7620" b="0"/>
              <wp:wrapNone/>
              <wp:docPr id="207" name="Flowchart: Process 207"/>
              <wp:cNvGraphicFramePr/>
              <a:graphic xmlns:a="http://schemas.openxmlformats.org/drawingml/2006/main">
                <a:graphicData uri="http://schemas.microsoft.com/office/word/2010/wordprocessingShape">
                  <wps:wsp>
                    <wps:cNvSpPr/>
                    <wps:spPr>
                      <a:xfrm>
                        <a:off x="0" y="0"/>
                        <a:ext cx="259080" cy="10706100"/>
                      </a:xfrm>
                      <a:prstGeom prst="flowChartProcess">
                        <a:avLst/>
                      </a:prstGeom>
                      <a:gradFill>
                        <a:gsLst>
                          <a:gs pos="35000">
                            <a:srgbClr val="0070C0"/>
                          </a:gs>
                          <a:gs pos="0">
                            <a:schemeClr val="accent6"/>
                          </a:gs>
                          <a:gs pos="0">
                            <a:srgbClr val="00B0F0"/>
                          </a:gs>
                          <a:gs pos="72000">
                            <a:srgbClr val="002060"/>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51139A0" id="_x0000_t109" coordsize="21600,21600" o:spt="109" path="m,l,21600r21600,l21600,xe">
              <v:stroke joinstyle="miter"/>
              <v:path gradientshapeok="t" o:connecttype="rect"/>
            </v:shapetype>
            <v:shape id="Flowchart: Process 207" o:spid="_x0000_s1026" type="#_x0000_t109" style="position:absolute;margin-left:0;margin-top:-36.15pt;width:20.4pt;height:843pt;z-index:251658242;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" fillcolor="white [3209]" stroked="f" strokeweight="2pt">
              <v:fill color2="#002060" colors="0 white;0 #00b0f0;22938f #0070c0;47186f #002060" focus="100%" type="gradient"/>
              <w10:wrap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4AFF4" w14:textId="77777777" w:rsidR="009468D3" w:rsidRDefault="00CB0809">
    <w:pPr>
      <w:pStyle w:val="Header"/>
    </w:pPr>
    <w:r>
      <w:rPr>
        <w:noProof/>
        <w:lang w:val="en-GB" w:eastAsia="en-GB"/>
      </w:rPr>
      <mc:AlternateContent>
        <mc:Choice Requires="wpg">
          <w:drawing>
            <wp:anchor distT="0" distB="0" distL="114300" distR="114300" simplePos="0" relativeHeight="251658241" behindDoc="0" locked="0" layoutInCell="1" allowOverlap="1" wp14:anchorId="53C9BA63" wp14:editId="1BD77111">
              <wp:simplePos x="0" y="0"/>
              <wp:positionH relativeFrom="page">
                <wp:align>center</wp:align>
              </wp:positionH>
              <wp:positionV relativeFrom="page">
                <wp:align>center</wp:align>
              </wp:positionV>
              <wp:extent cx="7782130" cy="10065662"/>
              <wp:effectExtent l="0" t="0" r="0" b="0"/>
              <wp:wrapNone/>
              <wp:docPr id="1" name="Group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82130" cy="10065662"/>
                        <a:chOff x="0" y="0"/>
                        <a:chExt cx="7782130" cy="10065662"/>
                      </a:xfrm>
                    </wpg:grpSpPr>
                    <wps:wsp>
                      <wps:cNvPr id="25" name="Freeform 6">
                        <a:extLst>
                          <a:ext uri="{FF2B5EF4-FFF2-40B4-BE49-F238E27FC236}">
                            <a16:creationId xmlns:a16="http://schemas.microsoft.com/office/drawing/2014/main" id="{E2A30194-531F-40AF-B3D6-C43C37C2FAEE}"/>
                          </a:ext>
                        </a:extLst>
                      </wps:cNvPr>
                      <wps:cNvSpPr>
                        <a:spLocks/>
                      </wps:cNvSpPr>
                      <wps:spPr bwMode="auto">
                        <a:xfrm>
                          <a:off x="0" y="0"/>
                          <a:ext cx="7772400" cy="3720166"/>
                        </a:xfrm>
                        <a:custGeom>
                          <a:avLst/>
                          <a:gdLst>
                            <a:gd name="T0" fmla="*/ 0 w 872"/>
                            <a:gd name="T1" fmla="*/ 0 h 453"/>
                            <a:gd name="T2" fmla="*/ 0 w 872"/>
                            <a:gd name="T3" fmla="*/ 453 h 453"/>
                            <a:gd name="T4" fmla="*/ 87 w 872"/>
                            <a:gd name="T5" fmla="*/ 310 h 453"/>
                            <a:gd name="T6" fmla="*/ 108 w 872"/>
                            <a:gd name="T7" fmla="*/ 284 h 453"/>
                            <a:gd name="T8" fmla="*/ 133 w 872"/>
                            <a:gd name="T9" fmla="*/ 258 h 453"/>
                            <a:gd name="T10" fmla="*/ 581 w 872"/>
                            <a:gd name="T11" fmla="*/ 72 h 453"/>
                            <a:gd name="T12" fmla="*/ 872 w 872"/>
                            <a:gd name="T13" fmla="*/ 72 h 453"/>
                            <a:gd name="T14" fmla="*/ 872 w 872"/>
                            <a:gd name="T15" fmla="*/ 0 h 453"/>
                            <a:gd name="T16" fmla="*/ 0 w 872"/>
                            <a:gd name="T17" fmla="*/ 0 h 4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72" h="453">
                              <a:moveTo>
                                <a:pt x="0" y="0"/>
                              </a:moveTo>
                              <a:cubicBezTo>
                                <a:pt x="0" y="453"/>
                                <a:pt x="0" y="453"/>
                                <a:pt x="0" y="453"/>
                              </a:cubicBezTo>
                              <a:cubicBezTo>
                                <a:pt x="23" y="401"/>
                                <a:pt x="52" y="353"/>
                                <a:pt x="87" y="310"/>
                              </a:cubicBezTo>
                              <a:cubicBezTo>
                                <a:pt x="94" y="301"/>
                                <a:pt x="101" y="293"/>
                                <a:pt x="108" y="284"/>
                              </a:cubicBezTo>
                              <a:cubicBezTo>
                                <a:pt x="116" y="275"/>
                                <a:pt x="125" y="266"/>
                                <a:pt x="133" y="258"/>
                              </a:cubicBezTo>
                              <a:cubicBezTo>
                                <a:pt x="248" y="143"/>
                                <a:pt x="406" y="72"/>
                                <a:pt x="581" y="72"/>
                              </a:cubicBezTo>
                              <a:cubicBezTo>
                                <a:pt x="872" y="72"/>
                                <a:pt x="872" y="72"/>
                                <a:pt x="872" y="72"/>
                              </a:cubicBezTo>
                              <a:cubicBezTo>
                                <a:pt x="872" y="0"/>
                                <a:pt x="872" y="0"/>
                                <a:pt x="872" y="0"/>
                              </a:cubicBezTo>
                              <a:lnTo>
                                <a:pt x="0" y="0"/>
                              </a:lnTo>
                              <a:close/>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2" name="Freeform: Shape 21">
                        <a:extLst>
                          <a:ext uri="{FF2B5EF4-FFF2-40B4-BE49-F238E27FC236}">
                            <a16:creationId xmlns:a16="http://schemas.microsoft.com/office/drawing/2014/main" id="{DEAA1C26-A75A-44F2-AF8D-55EE31068248}"/>
                          </a:ext>
                        </a:extLst>
                      </wps:cNvPr>
                      <wps:cNvSpPr>
                        <a:spLocks/>
                      </wps:cNvSpPr>
                      <wps:spPr bwMode="auto">
                        <a:xfrm rot="10800000" flipH="1">
                          <a:off x="0" y="438150"/>
                          <a:ext cx="1738276" cy="1896280"/>
                        </a:xfrm>
                        <a:custGeom>
                          <a:avLst/>
                          <a:gdLst>
                            <a:gd name="connsiteX0" fmla="*/ 1628881 w 1738276"/>
                            <a:gd name="connsiteY0" fmla="*/ 1895780 h 1896280"/>
                            <a:gd name="connsiteX1" fmla="*/ 1700732 w 1738276"/>
                            <a:gd name="connsiteY1" fmla="*/ 1696892 h 1896280"/>
                            <a:gd name="connsiteX2" fmla="*/ 13603 w 1738276"/>
                            <a:gd name="connsiteY2" fmla="*/ 13572 h 1896280"/>
                            <a:gd name="connsiteX3" fmla="*/ 0 w 1738276"/>
                            <a:gd name="connsiteY3" fmla="*/ 0 h 1896280"/>
                            <a:gd name="connsiteX4" fmla="*/ 0 w 1738276"/>
                            <a:gd name="connsiteY4" fmla="*/ 329116 h 1896280"/>
                            <a:gd name="connsiteX5" fmla="*/ 19162 w 1738276"/>
                            <a:gd name="connsiteY5" fmla="*/ 353290 h 1896280"/>
                            <a:gd name="connsiteX6" fmla="*/ 1506705 w 1738276"/>
                            <a:gd name="connsiteY6" fmla="*/ 1831895 h 1896280"/>
                            <a:gd name="connsiteX7" fmla="*/ 1539043 w 1738276"/>
                            <a:gd name="connsiteY7" fmla="*/ 1864038 h 1896280"/>
                            <a:gd name="connsiteX8" fmla="*/ 1628881 w 1738276"/>
                            <a:gd name="connsiteY8" fmla="*/ 1895780 h 18962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38276" h="1896280">
                              <a:moveTo>
                                <a:pt x="1628881" y="1895780"/>
                              </a:moveTo>
                              <a:cubicBezTo>
                                <a:pt x="1716497" y="1887343"/>
                                <a:pt x="1783194" y="1774036"/>
                                <a:pt x="1700732" y="1696892"/>
                              </a:cubicBezTo>
                              <a:cubicBezTo>
                                <a:pt x="415301" y="414363"/>
                                <a:pt x="93943" y="93731"/>
                                <a:pt x="13603" y="13572"/>
                              </a:cubicBezTo>
                              <a:lnTo>
                                <a:pt x="0" y="0"/>
                              </a:lnTo>
                              <a:lnTo>
                                <a:pt x="0" y="329116"/>
                              </a:lnTo>
                              <a:lnTo>
                                <a:pt x="19162" y="353290"/>
                              </a:lnTo>
                              <a:cubicBezTo>
                                <a:pt x="1506705" y="1831895"/>
                                <a:pt x="1506705" y="1831895"/>
                                <a:pt x="1506705" y="1831895"/>
                              </a:cubicBezTo>
                              <a:cubicBezTo>
                                <a:pt x="1519640" y="1844752"/>
                                <a:pt x="1526108" y="1857610"/>
                                <a:pt x="1539043" y="1864038"/>
                              </a:cubicBezTo>
                              <a:cubicBezTo>
                                <a:pt x="1568147" y="1889753"/>
                                <a:pt x="1599676" y="1898593"/>
                                <a:pt x="1628881" y="1895780"/>
                              </a:cubicBezTo>
                              <a:close/>
                            </a:path>
                          </a:pathLst>
                        </a:custGeom>
                        <a:solidFill>
                          <a:schemeClr val="accent5"/>
                        </a:solidFill>
                        <a:ln>
                          <a:noFill/>
                        </a:ln>
                      </wps:spPr>
                      <wps:bodyPr vert="horz" wrap="square" lIns="91440" tIns="45720" rIns="91440" bIns="45720" numCol="1" anchor="t" anchorCtr="0" compatLnSpc="1">
                        <a:prstTxWarp prst="textNoShape">
                          <a:avLst/>
                        </a:prstTxWarp>
                        <a:noAutofit/>
                      </wps:bodyPr>
                    </wps:wsp>
                    <wps:wsp>
                      <wps:cNvPr id="24" name="Freeform: Shape 23">
                        <a:extLst>
                          <a:ext uri="{FF2B5EF4-FFF2-40B4-BE49-F238E27FC236}">
                            <a16:creationId xmlns:a16="http://schemas.microsoft.com/office/drawing/2014/main" id="{B3DDBD76-40DF-4C6F-8415-E33249958520}"/>
                          </a:ext>
                        </a:extLst>
                      </wps:cNvPr>
                      <wps:cNvSpPr>
                        <a:spLocks/>
                      </wps:cNvSpPr>
                      <wps:spPr bwMode="auto">
                        <a:xfrm rot="10800000" flipH="1">
                          <a:off x="0" y="57150"/>
                          <a:ext cx="2462115" cy="2685160"/>
                        </a:xfrm>
                        <a:custGeom>
                          <a:avLst/>
                          <a:gdLst>
                            <a:gd name="connsiteX0" fmla="*/ 2307676 w 2462115"/>
                            <a:gd name="connsiteY0" fmla="*/ 2684454 h 2685160"/>
                            <a:gd name="connsiteX1" fmla="*/ 2409112 w 2462115"/>
                            <a:gd name="connsiteY1" fmla="*/ 2403672 h 2685160"/>
                            <a:gd name="connsiteX2" fmla="*/ 5438 w 2462115"/>
                            <a:gd name="connsiteY2" fmla="*/ 5426 h 2685160"/>
                            <a:gd name="connsiteX3" fmla="*/ 0 w 2462115"/>
                            <a:gd name="connsiteY3" fmla="*/ 0 h 2685160"/>
                            <a:gd name="connsiteX4" fmla="*/ 0 w 2462115"/>
                            <a:gd name="connsiteY4" fmla="*/ 454256 h 2685160"/>
                            <a:gd name="connsiteX5" fmla="*/ 5467 w 2462115"/>
                            <a:gd name="connsiteY5" fmla="*/ 469395 h 2685160"/>
                            <a:gd name="connsiteX6" fmla="*/ 35142 w 2462115"/>
                            <a:gd name="connsiteY6" fmla="*/ 506832 h 2685160"/>
                            <a:gd name="connsiteX7" fmla="*/ 2135192 w 2462115"/>
                            <a:gd name="connsiteY7" fmla="*/ 2594263 h 2685160"/>
                            <a:gd name="connsiteX8" fmla="*/ 2180846 w 2462115"/>
                            <a:gd name="connsiteY8" fmla="*/ 2639642 h 2685160"/>
                            <a:gd name="connsiteX9" fmla="*/ 2307676 w 2462115"/>
                            <a:gd name="connsiteY9" fmla="*/ 2684454 h 26851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462115" h="2685160">
                              <a:moveTo>
                                <a:pt x="2307676" y="2684454"/>
                              </a:moveTo>
                              <a:cubicBezTo>
                                <a:pt x="2431368" y="2672542"/>
                                <a:pt x="2525528" y="2512581"/>
                                <a:pt x="2409112" y="2403672"/>
                              </a:cubicBezTo>
                              <a:cubicBezTo>
                                <a:pt x="443168" y="442167"/>
                                <a:pt x="74554" y="74385"/>
                                <a:pt x="5438" y="5426"/>
                              </a:cubicBezTo>
                              <a:lnTo>
                                <a:pt x="0" y="0"/>
                              </a:lnTo>
                              <a:lnTo>
                                <a:pt x="0" y="454256"/>
                              </a:lnTo>
                              <a:lnTo>
                                <a:pt x="5467" y="469395"/>
                              </a:lnTo>
                              <a:cubicBezTo>
                                <a:pt x="12315" y="484143"/>
                                <a:pt x="21446" y="497756"/>
                                <a:pt x="35142" y="506832"/>
                              </a:cubicBezTo>
                              <a:cubicBezTo>
                                <a:pt x="2135192" y="2594263"/>
                                <a:pt x="2135192" y="2594263"/>
                                <a:pt x="2135192" y="2594263"/>
                              </a:cubicBezTo>
                              <a:cubicBezTo>
                                <a:pt x="2153454" y="2612415"/>
                                <a:pt x="2162584" y="2630566"/>
                                <a:pt x="2180846" y="2639642"/>
                              </a:cubicBezTo>
                              <a:cubicBezTo>
                                <a:pt x="2221934" y="2675946"/>
                                <a:pt x="2266446" y="2688425"/>
                                <a:pt x="2307676" y="2684454"/>
                              </a:cubicBezTo>
                              <a:close/>
                            </a:path>
                          </a:pathLst>
                        </a:custGeom>
                        <a:solidFill>
                          <a:schemeClr val="accent3"/>
                        </a:solidFill>
                        <a:ln>
                          <a:noFill/>
                        </a:ln>
                      </wps:spPr>
                      <wps:bodyPr vert="horz" wrap="square" lIns="91440" tIns="45720" rIns="91440" bIns="45720" numCol="1" anchor="t" anchorCtr="0" compatLnSpc="1">
                        <a:prstTxWarp prst="textNoShape">
                          <a:avLst/>
                        </a:prstTxWarp>
                        <a:noAutofit/>
                      </wps:bodyPr>
                    </wps:wsp>
                    <wps:wsp>
                      <wps:cNvPr id="32" name="Freeform: Shape 31">
                        <a:extLst>
                          <a:ext uri="{FF2B5EF4-FFF2-40B4-BE49-F238E27FC236}">
                            <a16:creationId xmlns:a16="http://schemas.microsoft.com/office/drawing/2014/main" id="{85934EAF-C090-4ECE-BA30-C286CF13EC96}"/>
                          </a:ext>
                        </a:extLst>
                      </wps:cNvPr>
                      <wps:cNvSpPr>
                        <a:spLocks/>
                      </wps:cNvSpPr>
                      <wps:spPr bwMode="auto">
                        <a:xfrm>
                          <a:off x="6705600" y="9115425"/>
                          <a:ext cx="1070039" cy="950237"/>
                        </a:xfrm>
                        <a:custGeom>
                          <a:avLst/>
                          <a:gdLst>
                            <a:gd name="connsiteX0" fmla="*/ 1070039 w 1070039"/>
                            <a:gd name="connsiteY0" fmla="*/ 0 h 950237"/>
                            <a:gd name="connsiteX1" fmla="*/ 1070039 w 1070039"/>
                            <a:gd name="connsiteY1" fmla="*/ 950237 h 950237"/>
                            <a:gd name="connsiteX2" fmla="*/ 0 w 1070039"/>
                            <a:gd name="connsiteY2" fmla="*/ 950237 h 950237"/>
                          </a:gdLst>
                          <a:ahLst/>
                          <a:cxnLst>
                            <a:cxn ang="0">
                              <a:pos x="connsiteX0" y="connsiteY0"/>
                            </a:cxn>
                            <a:cxn ang="0">
                              <a:pos x="connsiteX1" y="connsiteY1"/>
                            </a:cxn>
                            <a:cxn ang="0">
                              <a:pos x="connsiteX2" y="connsiteY2"/>
                            </a:cxn>
                          </a:cxnLst>
                          <a:rect l="l" t="t" r="r" b="b"/>
                          <a:pathLst>
                            <a:path w="1070039" h="950237">
                              <a:moveTo>
                                <a:pt x="1070039" y="0"/>
                              </a:moveTo>
                              <a:lnTo>
                                <a:pt x="1070039" y="950237"/>
                              </a:lnTo>
                              <a:lnTo>
                                <a:pt x="0" y="950237"/>
                              </a:lnTo>
                              <a:close/>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a:noAutofit/>
                      </wps:bodyPr>
                    </wps:wsp>
                    <wps:wsp>
                      <wps:cNvPr id="31" name="Freeform: Shape 30">
                        <a:extLst>
                          <a:ext uri="{FF2B5EF4-FFF2-40B4-BE49-F238E27FC236}">
                            <a16:creationId xmlns:a16="http://schemas.microsoft.com/office/drawing/2014/main" id="{188829FE-D1A8-4A42-84D6-48674A0E873E}"/>
                          </a:ext>
                        </a:extLst>
                      </wps:cNvPr>
                      <wps:cNvSpPr>
                        <a:spLocks/>
                      </wps:cNvSpPr>
                      <wps:spPr bwMode="auto">
                        <a:xfrm>
                          <a:off x="5780564" y="8289428"/>
                          <a:ext cx="1991837" cy="1776225"/>
                        </a:xfrm>
                        <a:custGeom>
                          <a:avLst/>
                          <a:gdLst>
                            <a:gd name="connsiteX0" fmla="*/ 1991837 w 1991837"/>
                            <a:gd name="connsiteY0" fmla="*/ 0 h 1776225"/>
                            <a:gd name="connsiteX1" fmla="*/ 1991837 w 1991837"/>
                            <a:gd name="connsiteY1" fmla="*/ 238843 h 1776225"/>
                            <a:gd name="connsiteX2" fmla="*/ 1991837 w 1991837"/>
                            <a:gd name="connsiteY2" fmla="*/ 829191 h 1776225"/>
                            <a:gd name="connsiteX3" fmla="*/ 925407 w 1991837"/>
                            <a:gd name="connsiteY3" fmla="*/ 1776225 h 1776225"/>
                            <a:gd name="connsiteX4" fmla="*/ 0 w 1991837"/>
                            <a:gd name="connsiteY4" fmla="*/ 1776225 h 17762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91837" h="1776225">
                              <a:moveTo>
                                <a:pt x="1991837" y="0"/>
                              </a:moveTo>
                              <a:lnTo>
                                <a:pt x="1991837" y="238843"/>
                              </a:lnTo>
                              <a:lnTo>
                                <a:pt x="1991837" y="829191"/>
                              </a:lnTo>
                              <a:lnTo>
                                <a:pt x="925407" y="1776225"/>
                              </a:lnTo>
                              <a:lnTo>
                                <a:pt x="0" y="1776225"/>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a:noAutofit/>
                      </wps:bodyPr>
                    </wps:wsp>
                    <wps:wsp>
                      <wps:cNvPr id="61" name="Freeform 8">
                        <a:extLst>
                          <a:ext uri="{FF2B5EF4-FFF2-40B4-BE49-F238E27FC236}">
                            <a16:creationId xmlns:a16="http://schemas.microsoft.com/office/drawing/2014/main" id="{FE4965F3-DC46-457F-9EAA-C83DDE9CCAA7}"/>
                          </a:ext>
                        </a:extLst>
                      </wps:cNvPr>
                      <wps:cNvSpPr>
                        <a:spLocks/>
                      </wps:cNvSpPr>
                      <wps:spPr bwMode="auto">
                        <a:xfrm>
                          <a:off x="6096000" y="8277225"/>
                          <a:ext cx="1679514" cy="1644862"/>
                        </a:xfrm>
                        <a:custGeom>
                          <a:avLst/>
                          <a:gdLst>
                            <a:gd name="T0" fmla="*/ 11 w 194"/>
                            <a:gd name="T1" fmla="*/ 182 h 212"/>
                            <a:gd name="T2" fmla="*/ 193 w 194"/>
                            <a:gd name="T3" fmla="*/ 0 h 212"/>
                            <a:gd name="T4" fmla="*/ 194 w 194"/>
                            <a:gd name="T5" fmla="*/ 0 h 212"/>
                            <a:gd name="T6" fmla="*/ 194 w 194"/>
                            <a:gd name="T7" fmla="*/ 30 h 212"/>
                            <a:gd name="T8" fmla="*/ 194 w 194"/>
                            <a:gd name="T9" fmla="*/ 33 h 212"/>
                            <a:gd name="T10" fmla="*/ 190 w 194"/>
                            <a:gd name="T11" fmla="*/ 39 h 212"/>
                            <a:gd name="T12" fmla="*/ 32 w 194"/>
                            <a:gd name="T13" fmla="*/ 197 h 212"/>
                            <a:gd name="T14" fmla="*/ 28 w 194"/>
                            <a:gd name="T15" fmla="*/ 201 h 212"/>
                            <a:gd name="T16" fmla="*/ 11 w 194"/>
                            <a:gd name="T17" fmla="*/ 182 h 2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94" h="212">
                              <a:moveTo>
                                <a:pt x="11" y="182"/>
                              </a:moveTo>
                              <a:cubicBezTo>
                                <a:pt x="193" y="0"/>
                                <a:pt x="193" y="0"/>
                                <a:pt x="193" y="0"/>
                              </a:cubicBezTo>
                              <a:cubicBezTo>
                                <a:pt x="194" y="0"/>
                                <a:pt x="194" y="0"/>
                                <a:pt x="194" y="0"/>
                              </a:cubicBezTo>
                              <a:cubicBezTo>
                                <a:pt x="194" y="30"/>
                                <a:pt x="194" y="30"/>
                                <a:pt x="194" y="30"/>
                              </a:cubicBezTo>
                              <a:cubicBezTo>
                                <a:pt x="194" y="31"/>
                                <a:pt x="194" y="32"/>
                                <a:pt x="194" y="33"/>
                              </a:cubicBezTo>
                              <a:cubicBezTo>
                                <a:pt x="193" y="35"/>
                                <a:pt x="192" y="37"/>
                                <a:pt x="190" y="39"/>
                              </a:cubicBezTo>
                              <a:cubicBezTo>
                                <a:pt x="32" y="197"/>
                                <a:pt x="32" y="197"/>
                                <a:pt x="32" y="197"/>
                              </a:cubicBezTo>
                              <a:cubicBezTo>
                                <a:pt x="31" y="199"/>
                                <a:pt x="30" y="200"/>
                                <a:pt x="28" y="201"/>
                              </a:cubicBezTo>
                              <a:cubicBezTo>
                                <a:pt x="16" y="212"/>
                                <a:pt x="0" y="194"/>
                                <a:pt x="11" y="182"/>
                              </a:cubicBezTo>
                              <a:close/>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0" name="Freeform: Shape 29">
                        <a:extLst>
                          <a:ext uri="{FF2B5EF4-FFF2-40B4-BE49-F238E27FC236}">
                            <a16:creationId xmlns:a16="http://schemas.microsoft.com/office/drawing/2014/main" id="{B4B72E4A-CB21-4B94-A9B0-66F2CF596AB0}"/>
                          </a:ext>
                        </a:extLst>
                      </wps:cNvPr>
                      <wps:cNvSpPr>
                        <a:spLocks/>
                      </wps:cNvSpPr>
                      <wps:spPr bwMode="auto">
                        <a:xfrm>
                          <a:off x="5172075" y="7543800"/>
                          <a:ext cx="2605691" cy="2515287"/>
                        </a:xfrm>
                        <a:custGeom>
                          <a:avLst/>
                          <a:gdLst>
                            <a:gd name="connsiteX0" fmla="*/ 2591733 w 2605691"/>
                            <a:gd name="connsiteY0" fmla="*/ 0 h 2515287"/>
                            <a:gd name="connsiteX1" fmla="*/ 2605691 w 2605691"/>
                            <a:gd name="connsiteY1" fmla="*/ 0 h 2515287"/>
                            <a:gd name="connsiteX2" fmla="*/ 2605691 w 2605691"/>
                            <a:gd name="connsiteY2" fmla="*/ 373697 h 2515287"/>
                            <a:gd name="connsiteX3" fmla="*/ 2605691 w 2605691"/>
                            <a:gd name="connsiteY3" fmla="*/ 411067 h 2515287"/>
                            <a:gd name="connsiteX4" fmla="*/ 2549860 w 2605691"/>
                            <a:gd name="connsiteY4" fmla="*/ 485806 h 2515287"/>
                            <a:gd name="connsiteX5" fmla="*/ 344535 w 2605691"/>
                            <a:gd name="connsiteY5" fmla="*/ 2453944 h 2515287"/>
                            <a:gd name="connsiteX6" fmla="*/ 288704 w 2605691"/>
                            <a:gd name="connsiteY6" fmla="*/ 2503770 h 2515287"/>
                            <a:gd name="connsiteX7" fmla="*/ 271639 w 2605691"/>
                            <a:gd name="connsiteY7" fmla="*/ 2515287 h 2515287"/>
                            <a:gd name="connsiteX8" fmla="*/ 81037 w 2605691"/>
                            <a:gd name="connsiteY8" fmla="*/ 2515287 h 2515287"/>
                            <a:gd name="connsiteX9" fmla="*/ 49678 w 2605691"/>
                            <a:gd name="connsiteY9" fmla="*/ 2492870 h 2515287"/>
                            <a:gd name="connsiteX10" fmla="*/ 51423 w 2605691"/>
                            <a:gd name="connsiteY10" fmla="*/ 2267095 h 2515287"/>
                            <a:gd name="connsiteX11" fmla="*/ 2591733 w 2605691"/>
                            <a:gd name="connsiteY11" fmla="*/ 0 h 251528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2605691" h="2515287">
                              <a:moveTo>
                                <a:pt x="2591733" y="0"/>
                              </a:moveTo>
                              <a:cubicBezTo>
                                <a:pt x="2605691" y="0"/>
                                <a:pt x="2605691" y="0"/>
                                <a:pt x="2605691" y="0"/>
                              </a:cubicBezTo>
                              <a:cubicBezTo>
                                <a:pt x="2605691" y="373697"/>
                                <a:pt x="2605691" y="373697"/>
                                <a:pt x="2605691" y="373697"/>
                              </a:cubicBezTo>
                              <a:cubicBezTo>
                                <a:pt x="2605691" y="386154"/>
                                <a:pt x="2605691" y="398610"/>
                                <a:pt x="2605691" y="411067"/>
                              </a:cubicBezTo>
                              <a:cubicBezTo>
                                <a:pt x="2591733" y="435980"/>
                                <a:pt x="2577776" y="460893"/>
                                <a:pt x="2549860" y="485806"/>
                              </a:cubicBezTo>
                              <a:cubicBezTo>
                                <a:pt x="344535" y="2453944"/>
                                <a:pt x="344535" y="2453944"/>
                                <a:pt x="344535" y="2453944"/>
                              </a:cubicBezTo>
                              <a:cubicBezTo>
                                <a:pt x="330578" y="2478857"/>
                                <a:pt x="316620" y="2491313"/>
                                <a:pt x="288704" y="2503770"/>
                              </a:cubicBezTo>
                              <a:lnTo>
                                <a:pt x="271639" y="2515287"/>
                              </a:lnTo>
                              <a:lnTo>
                                <a:pt x="81037" y="2515287"/>
                              </a:lnTo>
                              <a:lnTo>
                                <a:pt x="49678" y="2492870"/>
                              </a:lnTo>
                              <a:cubicBezTo>
                                <a:pt x="-7898" y="2435259"/>
                                <a:pt x="-25345" y="2341834"/>
                                <a:pt x="51423" y="2267095"/>
                              </a:cubicBezTo>
                              <a:cubicBezTo>
                                <a:pt x="2591733" y="0"/>
                                <a:pt x="2591733" y="0"/>
                                <a:pt x="2591733" y="0"/>
                              </a:cubicBezTo>
                              <a:close/>
                            </a:path>
                          </a:pathLst>
                        </a:custGeom>
                        <a:solidFill>
                          <a:schemeClr val="accent6"/>
                        </a:solidFill>
                        <a:ln>
                          <a:noFill/>
                        </a:ln>
                      </wps:spPr>
                      <wps:bodyPr vert="horz" wrap="square" lIns="91440" tIns="45720" rIns="91440" bIns="45720" numCol="1" anchor="t" anchorCtr="0" compatLnSpc="1">
                        <a:prstTxWarp prst="textNoShape">
                          <a:avLst/>
                        </a:prstTxWarp>
                        <a:noAutofit/>
                      </wps:bodyPr>
                    </wps:wsp>
                    <wps:wsp>
                      <wps:cNvPr id="64" name="Freeform 8">
                        <a:extLst>
                          <a:ext uri="{FF2B5EF4-FFF2-40B4-BE49-F238E27FC236}">
                            <a16:creationId xmlns:a16="http://schemas.microsoft.com/office/drawing/2014/main" id="{787FA449-BBCA-47E9-AA13-F58F5301332D}"/>
                          </a:ext>
                        </a:extLst>
                      </wps:cNvPr>
                      <wps:cNvSpPr>
                        <a:spLocks/>
                      </wps:cNvSpPr>
                      <wps:spPr bwMode="auto">
                        <a:xfrm>
                          <a:off x="6086475" y="7705725"/>
                          <a:ext cx="1695655" cy="1644862"/>
                        </a:xfrm>
                        <a:custGeom>
                          <a:avLst/>
                          <a:gdLst>
                            <a:gd name="T0" fmla="*/ 11 w 194"/>
                            <a:gd name="T1" fmla="*/ 182 h 212"/>
                            <a:gd name="T2" fmla="*/ 193 w 194"/>
                            <a:gd name="T3" fmla="*/ 0 h 212"/>
                            <a:gd name="T4" fmla="*/ 194 w 194"/>
                            <a:gd name="T5" fmla="*/ 0 h 212"/>
                            <a:gd name="T6" fmla="*/ 194 w 194"/>
                            <a:gd name="T7" fmla="*/ 30 h 212"/>
                            <a:gd name="T8" fmla="*/ 194 w 194"/>
                            <a:gd name="T9" fmla="*/ 33 h 212"/>
                            <a:gd name="T10" fmla="*/ 190 w 194"/>
                            <a:gd name="T11" fmla="*/ 39 h 212"/>
                            <a:gd name="T12" fmla="*/ 32 w 194"/>
                            <a:gd name="T13" fmla="*/ 197 h 212"/>
                            <a:gd name="T14" fmla="*/ 28 w 194"/>
                            <a:gd name="T15" fmla="*/ 201 h 212"/>
                            <a:gd name="T16" fmla="*/ 11 w 194"/>
                            <a:gd name="T17" fmla="*/ 182 h 2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94" h="212">
                              <a:moveTo>
                                <a:pt x="11" y="182"/>
                              </a:moveTo>
                              <a:cubicBezTo>
                                <a:pt x="193" y="0"/>
                                <a:pt x="193" y="0"/>
                                <a:pt x="193" y="0"/>
                              </a:cubicBezTo>
                              <a:cubicBezTo>
                                <a:pt x="194" y="0"/>
                                <a:pt x="194" y="0"/>
                                <a:pt x="194" y="0"/>
                              </a:cubicBezTo>
                              <a:cubicBezTo>
                                <a:pt x="194" y="30"/>
                                <a:pt x="194" y="30"/>
                                <a:pt x="194" y="30"/>
                              </a:cubicBezTo>
                              <a:cubicBezTo>
                                <a:pt x="194" y="31"/>
                                <a:pt x="194" y="32"/>
                                <a:pt x="194" y="33"/>
                              </a:cubicBezTo>
                              <a:cubicBezTo>
                                <a:pt x="193" y="35"/>
                                <a:pt x="192" y="37"/>
                                <a:pt x="190" y="39"/>
                              </a:cubicBezTo>
                              <a:cubicBezTo>
                                <a:pt x="32" y="197"/>
                                <a:pt x="32" y="197"/>
                                <a:pt x="32" y="197"/>
                              </a:cubicBezTo>
                              <a:cubicBezTo>
                                <a:pt x="31" y="199"/>
                                <a:pt x="30" y="200"/>
                                <a:pt x="28" y="201"/>
                              </a:cubicBezTo>
                              <a:cubicBezTo>
                                <a:pt x="16" y="212"/>
                                <a:pt x="0" y="194"/>
                                <a:pt x="11" y="182"/>
                              </a:cubicBezTo>
                              <a:close/>
                            </a:path>
                          </a:pathLst>
                        </a:custGeom>
                        <a:solidFill>
                          <a:schemeClr val="accent1"/>
                        </a:solidFill>
                        <a:ln>
                          <a:noFill/>
                        </a:ln>
                      </wps:spPr>
                      <wps:bodyPr vert="horz" wrap="square" lIns="91440" tIns="45720" rIns="91440" bIns="45720" numCol="1" anchor="t" anchorCtr="0" compatLnSpc="1">
                        <a:prstTxWarp prst="textNoShape">
                          <a:avLst/>
                        </a:prstTxWarp>
                      </wps:bodyPr>
                    </wps:wsp>
                  </wpg:wgp>
                </a:graphicData>
              </a:graphic>
              <wp14:sizeRelH relativeFrom="page">
                <wp14:pctWidth>100000</wp14:pctWidth>
              </wp14:sizeRelH>
              <wp14:sizeRelV relativeFrom="page">
                <wp14:pctHeight>100000</wp14:pctHeight>
              </wp14:sizeRelV>
            </wp:anchor>
          </w:drawing>
        </mc:Choice>
        <mc:Fallback>
          <w:pict>
            <v:group w14:anchorId="52BE67E0" id="Group 1" o:spid="_x0000_s1026" alt="&quot;&quot;" style="position:absolute;margin-left:0;margin-top:0;width:612.75pt;height:792.55pt;z-index:251658241;mso-width-percent:1000;mso-height-percent:1000;mso-position-horizontal:center;mso-position-horizontal-relative:page;mso-position-vertical:center;mso-position-vertical-relative:page;mso-width-percent:1000;mso-height-percent:1000" coordsize="77821,100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">
              <v:shape id="Freeform 6" o:spid="_x0000_s1027" style="position:absolute;width:77724;height:37201;visibility:visible;mso-wrap-style:square;v-text-anchor:top" coordsize="872,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" path="m,c,453,,453,,453,23,401,52,353,87,310v7,-9,14,-17,21,-26c116,275,125,266,133,258,248,143,406,72,581,72v291,,291,,291,c872,,872,,872,l,xe" fillcolor="#ffd966 [3205]" stroked="f">
                <v:path arrowok="t" o:connecttype="custom" o:connectlocs="0,0;0,3720166;775457,2545809;962637,2332290;1185469,2118770;5178629,591285;7772400,591285;7772400,0;0,0" o:connectangles="0,0,0,0,0,0,0,0,0"/>
              </v:shape>
              <v:shape id="Freeform: Shape 21" o:spid="_x0000_s1028" style="position:absolute;top:4381;width:17382;height:18963;rotation:180;flip:x;visibility:visible;mso-wrap-style:square;v-text-anchor:top" coordsize="1738276,189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" path="m1628881,1895780v87616,-8437,154313,-121744,71851,-198888c415301,414363,93943,93731,13603,13572l,,,329116r19162,24174c1506705,1831895,1506705,1831895,1506705,1831895v12935,12857,19403,25715,32338,32143c1568147,1889753,1599676,1898593,1628881,1895780xe" fillcolor="white [3208]" stroked="f">
                <v:path arrowok="t" o:connecttype="custom" o:connectlocs="1628881,1895780;1700732,1696892;13603,13572;0,0;0,329116;19162,353290;1506705,1831895;1539043,1864038;1628881,1895780" o:connectangles="0,0,0,0,0,0,0,0,0"/>
              </v:shape>
              <v:shape id="Freeform: Shape 23" o:spid="_x0000_s1029" style="position:absolute;top:571;width:24621;height:26852;rotation:180;flip:x;visibility:visible;mso-wrap-style:square;v-text-anchor:top" coordsize="2462115,268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" path="m2307676,2684454v123692,-11912,217852,-171873,101436,-280782c443168,442167,74554,74385,5438,5426l,,,454256r5467,15139c12315,484143,21446,497756,35142,506832,2135192,2594263,2135192,2594263,2135192,2594263v18262,18152,27392,36303,45654,45379c2221934,2675946,2266446,2688425,2307676,2684454xe" fillcolor="#85cdc1 [3206]" stroked="f">
                <v:path arrowok="t" o:connecttype="custom" o:connectlocs="2307676,2684454;2409112,2403672;5438,5426;0,0;0,454256;5467,469395;35142,506832;2135192,2594263;2180846,2639642;2307676,2684454" o:connectangles="0,0,0,0,0,0,0,0,0,0"/>
              </v:shape>
              <v:shape id="Freeform: Shape 31" o:spid="_x0000_s1030" style="position:absolute;left:67056;top:91154;width:10700;height:9502;visibility:visible;mso-wrap-style:square;v-text-anchor:top" coordsize="1070039,950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" path="m1070039,r,950237l,950237,1070039,xe" fillcolor="#ffd966 [3205]" stroked="f">
                <v:path arrowok="t" o:connecttype="custom" o:connectlocs="1070039,0;1070039,950237;0,950237" o:connectangles="0,0,0"/>
              </v:shape>
              <v:shape id="Freeform: Shape 30" o:spid="_x0000_s1031" style="position:absolute;left:57805;top:82894;width:19919;height:17762;visibility:visible;mso-wrap-style:square;v-text-anchor:top" coordsize="1991837,1776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" path="m1991837,r,238843l1991837,829191,925407,1776225,,1776225,1991837,xe" fillcolor="#85cdc1 [3206]" stroked="f">
                <v:path arrowok="t" o:connecttype="custom" o:connectlocs="1991837,0;1991837,238843;1991837,829191;925407,1776225;0,1776225" o:connectangles="0,0,0,0,0"/>
              </v:shape>
              <v:shape id="Freeform 8" o:spid="_x0000_s1032" style="position:absolute;left:60960;top:82772;width:16795;height:16448;visibility:visible;mso-wrap-style:square;v-text-anchor:top" coordsize="19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" path="m11,182c193,,193,,193,v1,,1,,1,c194,30,194,30,194,30v,1,,2,,3c193,35,192,37,190,39,32,197,32,197,32,197v-1,2,-2,3,-4,4c16,212,,194,11,182xe" fillcolor="#3b3838 [3207]" stroked="f">
                <v:path arrowok="t" o:connecttype="custom" o:connectlocs="95230,1412099;1670857,0;1679514,0;1679514,232763;1679514,256040;1644885,302593;277033,1528480;242404,1559515;95230,1412099" o:connectangles="0,0,0,0,0,0,0,0,0"/>
              </v:shape>
              <v:shape id="Freeform: Shape 29" o:spid="_x0000_s1033" style="position:absolute;left:51720;top:75438;width:26057;height:25152;visibility:visible;mso-wrap-style:square;v-text-anchor:top" coordsize="2605691,2515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" path="m2591733,v13958,,13958,,13958,c2605691,373697,2605691,373697,2605691,373697v,12457,,24913,,37370c2591733,435980,2577776,460893,2549860,485806,344535,2453944,344535,2453944,344535,2453944v-13957,24913,-27915,37369,-55831,49826l271639,2515287r-190602,l49678,2492870v-57576,-57611,-75023,-151036,1745,-225775c2591733,,2591733,,2591733,xe" fillcolor="white [3209]" stroked="f">
                <v:path arrowok="t" o:connecttype="custom" o:connectlocs="2591733,0;2605691,0;2605691,373697;2605691,411067;2549860,485806;344535,2453944;288704,2503770;271639,2515287;81037,2515287;49678,2492870;51423,2267095;2591733,0" o:connectangles="0,0,0,0,0,0,0,0,0,0,0,0"/>
              </v:shape>
              <v:shape id="Freeform 8" o:spid="_x0000_s1034" style="position:absolute;left:60864;top:77057;width:16957;height:16448;visibility:visible;mso-wrap-style:square;v-text-anchor:top" coordsize="19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" path="m11,182c193,,193,,193,v1,,1,,1,c194,30,194,30,194,30v,1,,2,,3c193,35,192,37,190,39,32,197,32,197,32,197v-1,2,-2,3,-4,4c16,212,,194,11,182xe" fillcolor="#4b1919 [3204]" stroked="f">
                <v:path arrowok="t" o:connecttype="custom" o:connectlocs="96145,1412099;1686915,0;1695655,0;1695655,232763;1695655,256040;1660693,302593;279696,1528480;244734,1559515;96145,1412099" o:connectangles="0,0,0,0,0,0,0,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FE6878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5A8399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5772052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425AE87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79C6BA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842311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C58570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E3A97E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6686F4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1A2A02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0D39ED"/>
    <w:multiLevelType w:val="multilevel"/>
    <w:tmpl w:val="E0827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D077441"/>
    <w:multiLevelType w:val="hybridMultilevel"/>
    <w:tmpl w:val="517EB0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F24185"/>
    <w:multiLevelType w:val="hybridMultilevel"/>
    <w:tmpl w:val="AACA8DC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CF061AF"/>
    <w:multiLevelType w:val="multilevel"/>
    <w:tmpl w:val="69B81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F6A69F3"/>
    <w:multiLevelType w:val="hybridMultilevel"/>
    <w:tmpl w:val="CF22F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F874B0"/>
    <w:multiLevelType w:val="hybridMultilevel"/>
    <w:tmpl w:val="955EC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5627D9"/>
    <w:multiLevelType w:val="multilevel"/>
    <w:tmpl w:val="B03688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4DF3ACD"/>
    <w:multiLevelType w:val="hybridMultilevel"/>
    <w:tmpl w:val="F7EE116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89C1508"/>
    <w:multiLevelType w:val="multilevel"/>
    <w:tmpl w:val="1C8EC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9B66802"/>
    <w:multiLevelType w:val="multilevel"/>
    <w:tmpl w:val="C7BE5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A577FF8"/>
    <w:multiLevelType w:val="multilevel"/>
    <w:tmpl w:val="58DA2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B034C4F"/>
    <w:multiLevelType w:val="hybridMultilevel"/>
    <w:tmpl w:val="A38CA664"/>
    <w:lvl w:ilvl="0" w:tplc="AEE8729E">
      <w:numFmt w:val="bullet"/>
      <w:lvlText w:val="-"/>
      <w:lvlJc w:val="left"/>
      <w:pPr>
        <w:ind w:left="720" w:hanging="360"/>
      </w:pPr>
      <w:rPr>
        <w:rFonts w:ascii="Verdana" w:eastAsia="Calibri" w:hAnsi="Verdana" w:cs="Calibri" w:hint="default"/>
        <w:color w:val="808080"/>
        <w:sz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2BB90A01"/>
    <w:multiLevelType w:val="multilevel"/>
    <w:tmpl w:val="DD464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522074C"/>
    <w:multiLevelType w:val="multilevel"/>
    <w:tmpl w:val="4C3C2B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4A360F1"/>
    <w:multiLevelType w:val="hybridMultilevel"/>
    <w:tmpl w:val="A2CE406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84096C"/>
    <w:multiLevelType w:val="multilevel"/>
    <w:tmpl w:val="515EE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8731BB"/>
    <w:multiLevelType w:val="multilevel"/>
    <w:tmpl w:val="19E0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E5A735D"/>
    <w:multiLevelType w:val="multilevel"/>
    <w:tmpl w:val="F9E6B5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F796867"/>
    <w:multiLevelType w:val="hybridMultilevel"/>
    <w:tmpl w:val="263416E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0BA7E4F"/>
    <w:multiLevelType w:val="hybridMultilevel"/>
    <w:tmpl w:val="B83C46AE"/>
    <w:lvl w:ilvl="0" w:tplc="2268544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E92828"/>
    <w:multiLevelType w:val="multilevel"/>
    <w:tmpl w:val="7BC231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1B94738"/>
    <w:multiLevelType w:val="multilevel"/>
    <w:tmpl w:val="FA0C4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F77B5D"/>
    <w:multiLevelType w:val="multilevel"/>
    <w:tmpl w:val="ECD0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5972479"/>
    <w:multiLevelType w:val="multilevel"/>
    <w:tmpl w:val="F8764A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AAB00DD"/>
    <w:multiLevelType w:val="hybridMultilevel"/>
    <w:tmpl w:val="80DC20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5542CB"/>
    <w:multiLevelType w:val="multilevel"/>
    <w:tmpl w:val="4E16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996230"/>
    <w:multiLevelType w:val="multilevel"/>
    <w:tmpl w:val="400C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131233F"/>
    <w:multiLevelType w:val="hybridMultilevel"/>
    <w:tmpl w:val="BFFCA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6D26E6"/>
    <w:multiLevelType w:val="multilevel"/>
    <w:tmpl w:val="177C62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55F05E2"/>
    <w:multiLevelType w:val="hybridMultilevel"/>
    <w:tmpl w:val="CBE24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AB53AF"/>
    <w:multiLevelType w:val="hybridMultilevel"/>
    <w:tmpl w:val="50F08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257F46"/>
    <w:multiLevelType w:val="hybridMultilevel"/>
    <w:tmpl w:val="E8267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782738"/>
    <w:multiLevelType w:val="multilevel"/>
    <w:tmpl w:val="8EA006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BFE1E1A"/>
    <w:multiLevelType w:val="multilevel"/>
    <w:tmpl w:val="2A6E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D197800"/>
    <w:multiLevelType w:val="multilevel"/>
    <w:tmpl w:val="B2C007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664282036">
    <w:abstractNumId w:val="9"/>
  </w:num>
  <w:num w:numId="2" w16cid:durableId="2029018318">
    <w:abstractNumId w:val="7"/>
  </w:num>
  <w:num w:numId="3" w16cid:durableId="1566068715">
    <w:abstractNumId w:val="6"/>
  </w:num>
  <w:num w:numId="4" w16cid:durableId="599990675">
    <w:abstractNumId w:val="5"/>
  </w:num>
  <w:num w:numId="5" w16cid:durableId="1549337952">
    <w:abstractNumId w:val="4"/>
  </w:num>
  <w:num w:numId="6" w16cid:durableId="175773156">
    <w:abstractNumId w:val="8"/>
  </w:num>
  <w:num w:numId="7" w16cid:durableId="873083981">
    <w:abstractNumId w:val="3"/>
  </w:num>
  <w:num w:numId="8" w16cid:durableId="1933198274">
    <w:abstractNumId w:val="2"/>
  </w:num>
  <w:num w:numId="9" w16cid:durableId="1399740846">
    <w:abstractNumId w:val="1"/>
  </w:num>
  <w:num w:numId="10" w16cid:durableId="712311509">
    <w:abstractNumId w:val="0"/>
  </w:num>
  <w:num w:numId="11" w16cid:durableId="1770613120">
    <w:abstractNumId w:val="37"/>
  </w:num>
  <w:num w:numId="12" w16cid:durableId="1089228392">
    <w:abstractNumId w:val="15"/>
  </w:num>
  <w:num w:numId="13" w16cid:durableId="1784495129">
    <w:abstractNumId w:val="25"/>
  </w:num>
  <w:num w:numId="14" w16cid:durableId="520700700">
    <w:abstractNumId w:val="35"/>
  </w:num>
  <w:num w:numId="15" w16cid:durableId="662590637">
    <w:abstractNumId w:val="31"/>
  </w:num>
  <w:num w:numId="16" w16cid:durableId="801776833">
    <w:abstractNumId w:val="41"/>
  </w:num>
  <w:num w:numId="17" w16cid:durableId="1572808880">
    <w:abstractNumId w:val="14"/>
  </w:num>
  <w:num w:numId="18" w16cid:durableId="665745085">
    <w:abstractNumId w:val="40"/>
  </w:num>
  <w:num w:numId="19" w16cid:durableId="275017555">
    <w:abstractNumId w:val="17"/>
  </w:num>
  <w:num w:numId="20" w16cid:durableId="1886328876">
    <w:abstractNumId w:val="12"/>
  </w:num>
  <w:num w:numId="21" w16cid:durableId="339739545">
    <w:abstractNumId w:val="28"/>
  </w:num>
  <w:num w:numId="22" w16cid:durableId="482938840">
    <w:abstractNumId w:val="39"/>
  </w:num>
  <w:num w:numId="23" w16cid:durableId="1733387257">
    <w:abstractNumId w:val="11"/>
  </w:num>
  <w:num w:numId="24" w16cid:durableId="429130280">
    <w:abstractNumId w:val="34"/>
  </w:num>
  <w:num w:numId="25" w16cid:durableId="860321176">
    <w:abstractNumId w:val="29"/>
  </w:num>
  <w:num w:numId="26" w16cid:durableId="1542009844">
    <w:abstractNumId w:val="21"/>
  </w:num>
  <w:num w:numId="27" w16cid:durableId="855929037">
    <w:abstractNumId w:val="24"/>
  </w:num>
  <w:num w:numId="28" w16cid:durableId="724718349">
    <w:abstractNumId w:val="19"/>
  </w:num>
  <w:num w:numId="29" w16cid:durableId="452404196">
    <w:abstractNumId w:val="36"/>
  </w:num>
  <w:num w:numId="30" w16cid:durableId="539900205">
    <w:abstractNumId w:val="18"/>
  </w:num>
  <w:num w:numId="31" w16cid:durableId="347491868">
    <w:abstractNumId w:val="22"/>
  </w:num>
  <w:num w:numId="32" w16cid:durableId="322516618">
    <w:abstractNumId w:val="26"/>
  </w:num>
  <w:num w:numId="33" w16cid:durableId="1746799676">
    <w:abstractNumId w:val="10"/>
  </w:num>
  <w:num w:numId="34" w16cid:durableId="1907955483">
    <w:abstractNumId w:val="43"/>
  </w:num>
  <w:num w:numId="35" w16cid:durableId="469597207">
    <w:abstractNumId w:val="13"/>
  </w:num>
  <w:num w:numId="36" w16cid:durableId="1280331011">
    <w:abstractNumId w:val="32"/>
  </w:num>
  <w:num w:numId="37" w16cid:durableId="2093968268">
    <w:abstractNumId w:val="20"/>
  </w:num>
  <w:num w:numId="38" w16cid:durableId="783379283">
    <w:abstractNumId w:val="44"/>
    <w:lvlOverride w:ilvl="0"/>
    <w:lvlOverride w:ilvl="1"/>
    <w:lvlOverride w:ilvl="2"/>
    <w:lvlOverride w:ilvl="3"/>
    <w:lvlOverride w:ilvl="4"/>
    <w:lvlOverride w:ilvl="5"/>
    <w:lvlOverride w:ilvl="6"/>
    <w:lvlOverride w:ilvl="7"/>
    <w:lvlOverride w:ilvl="8"/>
  </w:num>
  <w:num w:numId="39" w16cid:durableId="1113936227">
    <w:abstractNumId w:val="16"/>
    <w:lvlOverride w:ilvl="0"/>
    <w:lvlOverride w:ilvl="1"/>
    <w:lvlOverride w:ilvl="2"/>
    <w:lvlOverride w:ilvl="3"/>
    <w:lvlOverride w:ilvl="4"/>
    <w:lvlOverride w:ilvl="5"/>
    <w:lvlOverride w:ilvl="6"/>
    <w:lvlOverride w:ilvl="7"/>
    <w:lvlOverride w:ilvl="8"/>
  </w:num>
  <w:num w:numId="40" w16cid:durableId="567346784">
    <w:abstractNumId w:val="27"/>
    <w:lvlOverride w:ilvl="0"/>
    <w:lvlOverride w:ilvl="1"/>
    <w:lvlOverride w:ilvl="2"/>
    <w:lvlOverride w:ilvl="3"/>
    <w:lvlOverride w:ilvl="4"/>
    <w:lvlOverride w:ilvl="5"/>
    <w:lvlOverride w:ilvl="6"/>
    <w:lvlOverride w:ilvl="7"/>
    <w:lvlOverride w:ilvl="8"/>
  </w:num>
  <w:num w:numId="41" w16cid:durableId="2072649084">
    <w:abstractNumId w:val="23"/>
    <w:lvlOverride w:ilvl="0"/>
    <w:lvlOverride w:ilvl="1"/>
    <w:lvlOverride w:ilvl="2"/>
    <w:lvlOverride w:ilvl="3"/>
    <w:lvlOverride w:ilvl="4"/>
    <w:lvlOverride w:ilvl="5"/>
    <w:lvlOverride w:ilvl="6"/>
    <w:lvlOverride w:ilvl="7"/>
    <w:lvlOverride w:ilvl="8"/>
  </w:num>
  <w:num w:numId="42" w16cid:durableId="2087223081">
    <w:abstractNumId w:val="33"/>
    <w:lvlOverride w:ilvl="0"/>
    <w:lvlOverride w:ilvl="1"/>
    <w:lvlOverride w:ilvl="2"/>
    <w:lvlOverride w:ilvl="3"/>
    <w:lvlOverride w:ilvl="4"/>
    <w:lvlOverride w:ilvl="5"/>
    <w:lvlOverride w:ilvl="6"/>
    <w:lvlOverride w:ilvl="7"/>
    <w:lvlOverride w:ilvl="8"/>
  </w:num>
  <w:num w:numId="43" w16cid:durableId="92865552">
    <w:abstractNumId w:val="30"/>
    <w:lvlOverride w:ilvl="0"/>
    <w:lvlOverride w:ilvl="1"/>
    <w:lvlOverride w:ilvl="2"/>
    <w:lvlOverride w:ilvl="3"/>
    <w:lvlOverride w:ilvl="4"/>
    <w:lvlOverride w:ilvl="5"/>
    <w:lvlOverride w:ilvl="6"/>
    <w:lvlOverride w:ilvl="7"/>
    <w:lvlOverride w:ilvl="8"/>
  </w:num>
  <w:num w:numId="44" w16cid:durableId="263224813">
    <w:abstractNumId w:val="42"/>
    <w:lvlOverride w:ilvl="0"/>
    <w:lvlOverride w:ilvl="1"/>
    <w:lvlOverride w:ilvl="2"/>
    <w:lvlOverride w:ilvl="3"/>
    <w:lvlOverride w:ilvl="4"/>
    <w:lvlOverride w:ilvl="5"/>
    <w:lvlOverride w:ilvl="6"/>
    <w:lvlOverride w:ilvl="7"/>
    <w:lvlOverride w:ilvl="8"/>
  </w:num>
  <w:num w:numId="45" w16cid:durableId="39129907">
    <w:abstractNumId w:val="3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LS0MLC0NDIxMzEytTBU0lEKTi0uzszPAykwrAUAaxxwmCwAAAA="/>
  </w:docVars>
  <w:rsids>
    <w:rsidRoot w:val="008D6A4C"/>
    <w:rsid w:val="00003CD7"/>
    <w:rsid w:val="000042D9"/>
    <w:rsid w:val="00004689"/>
    <w:rsid w:val="0001070C"/>
    <w:rsid w:val="000115CE"/>
    <w:rsid w:val="00020200"/>
    <w:rsid w:val="0002174A"/>
    <w:rsid w:val="00025BC8"/>
    <w:rsid w:val="00026DD5"/>
    <w:rsid w:val="00027769"/>
    <w:rsid w:val="00040D57"/>
    <w:rsid w:val="00050DB1"/>
    <w:rsid w:val="00053050"/>
    <w:rsid w:val="0005715E"/>
    <w:rsid w:val="0006119C"/>
    <w:rsid w:val="00062F84"/>
    <w:rsid w:val="00064B91"/>
    <w:rsid w:val="00072793"/>
    <w:rsid w:val="00072DE1"/>
    <w:rsid w:val="00074FA1"/>
    <w:rsid w:val="00075878"/>
    <w:rsid w:val="0008130A"/>
    <w:rsid w:val="000828F4"/>
    <w:rsid w:val="00087D3F"/>
    <w:rsid w:val="00090E4F"/>
    <w:rsid w:val="000920C3"/>
    <w:rsid w:val="00093377"/>
    <w:rsid w:val="000A035F"/>
    <w:rsid w:val="000A5AC7"/>
    <w:rsid w:val="000B222D"/>
    <w:rsid w:val="000C31DA"/>
    <w:rsid w:val="000C434E"/>
    <w:rsid w:val="000C467D"/>
    <w:rsid w:val="000C513C"/>
    <w:rsid w:val="000C7A51"/>
    <w:rsid w:val="000D2DA9"/>
    <w:rsid w:val="000D6162"/>
    <w:rsid w:val="000D6F4F"/>
    <w:rsid w:val="000E0FC0"/>
    <w:rsid w:val="000E1AB6"/>
    <w:rsid w:val="000E2D92"/>
    <w:rsid w:val="000F0D66"/>
    <w:rsid w:val="000F1B5C"/>
    <w:rsid w:val="000F2B9A"/>
    <w:rsid w:val="000F40F7"/>
    <w:rsid w:val="000F51EC"/>
    <w:rsid w:val="000F7122"/>
    <w:rsid w:val="00102DB6"/>
    <w:rsid w:val="001039A8"/>
    <w:rsid w:val="00107079"/>
    <w:rsid w:val="001072FB"/>
    <w:rsid w:val="00110DF1"/>
    <w:rsid w:val="00114A27"/>
    <w:rsid w:val="00115E57"/>
    <w:rsid w:val="00117BB2"/>
    <w:rsid w:val="001207D1"/>
    <w:rsid w:val="00121662"/>
    <w:rsid w:val="001216F8"/>
    <w:rsid w:val="00123175"/>
    <w:rsid w:val="0013018A"/>
    <w:rsid w:val="001358B9"/>
    <w:rsid w:val="00142116"/>
    <w:rsid w:val="001421EE"/>
    <w:rsid w:val="00142A1E"/>
    <w:rsid w:val="00143520"/>
    <w:rsid w:val="001441B9"/>
    <w:rsid w:val="00151981"/>
    <w:rsid w:val="0015261B"/>
    <w:rsid w:val="00162296"/>
    <w:rsid w:val="00176E7A"/>
    <w:rsid w:val="001824CF"/>
    <w:rsid w:val="0018552A"/>
    <w:rsid w:val="001861C1"/>
    <w:rsid w:val="00186225"/>
    <w:rsid w:val="00190E9F"/>
    <w:rsid w:val="00196FA2"/>
    <w:rsid w:val="001A50EC"/>
    <w:rsid w:val="001A6EF7"/>
    <w:rsid w:val="001B1A6B"/>
    <w:rsid w:val="001B1C8B"/>
    <w:rsid w:val="001B4EEF"/>
    <w:rsid w:val="001B5C7C"/>
    <w:rsid w:val="001B689C"/>
    <w:rsid w:val="001C25C1"/>
    <w:rsid w:val="001C3DAD"/>
    <w:rsid w:val="001C4318"/>
    <w:rsid w:val="001C43F7"/>
    <w:rsid w:val="001D4C4C"/>
    <w:rsid w:val="001D70B6"/>
    <w:rsid w:val="001E6E8E"/>
    <w:rsid w:val="001F5D82"/>
    <w:rsid w:val="00200635"/>
    <w:rsid w:val="00202692"/>
    <w:rsid w:val="00205B2D"/>
    <w:rsid w:val="0021024A"/>
    <w:rsid w:val="0021295B"/>
    <w:rsid w:val="0021409F"/>
    <w:rsid w:val="00217F3D"/>
    <w:rsid w:val="00220BAB"/>
    <w:rsid w:val="00223555"/>
    <w:rsid w:val="0022656D"/>
    <w:rsid w:val="00226580"/>
    <w:rsid w:val="00231665"/>
    <w:rsid w:val="002354FD"/>
    <w:rsid w:val="002469CB"/>
    <w:rsid w:val="00253888"/>
    <w:rsid w:val="00254E0D"/>
    <w:rsid w:val="0025667A"/>
    <w:rsid w:val="0026015F"/>
    <w:rsid w:val="002611AB"/>
    <w:rsid w:val="002632C1"/>
    <w:rsid w:val="00267DE9"/>
    <w:rsid w:val="002778B1"/>
    <w:rsid w:val="0028171A"/>
    <w:rsid w:val="002945DB"/>
    <w:rsid w:val="002966F5"/>
    <w:rsid w:val="002A2578"/>
    <w:rsid w:val="002A690D"/>
    <w:rsid w:val="002B68F3"/>
    <w:rsid w:val="002C20F8"/>
    <w:rsid w:val="002C4E98"/>
    <w:rsid w:val="002D2A52"/>
    <w:rsid w:val="002D6998"/>
    <w:rsid w:val="002E257D"/>
    <w:rsid w:val="002E4625"/>
    <w:rsid w:val="002E6D3F"/>
    <w:rsid w:val="002F05B7"/>
    <w:rsid w:val="002F4833"/>
    <w:rsid w:val="002F5D38"/>
    <w:rsid w:val="00300790"/>
    <w:rsid w:val="003014EC"/>
    <w:rsid w:val="00302F34"/>
    <w:rsid w:val="003034B3"/>
    <w:rsid w:val="00303E4C"/>
    <w:rsid w:val="0030407C"/>
    <w:rsid w:val="00304A15"/>
    <w:rsid w:val="003154F1"/>
    <w:rsid w:val="003165DB"/>
    <w:rsid w:val="00317382"/>
    <w:rsid w:val="00317D8C"/>
    <w:rsid w:val="00320BB0"/>
    <w:rsid w:val="00330575"/>
    <w:rsid w:val="0034008B"/>
    <w:rsid w:val="00347D55"/>
    <w:rsid w:val="00351A77"/>
    <w:rsid w:val="00356A03"/>
    <w:rsid w:val="00367603"/>
    <w:rsid w:val="00367AFA"/>
    <w:rsid w:val="0037091E"/>
    <w:rsid w:val="00374D2F"/>
    <w:rsid w:val="00374E55"/>
    <w:rsid w:val="00375999"/>
    <w:rsid w:val="0038000D"/>
    <w:rsid w:val="0038069D"/>
    <w:rsid w:val="0038150C"/>
    <w:rsid w:val="00382519"/>
    <w:rsid w:val="0038401B"/>
    <w:rsid w:val="00385ACF"/>
    <w:rsid w:val="00387319"/>
    <w:rsid w:val="003A1A14"/>
    <w:rsid w:val="003B0287"/>
    <w:rsid w:val="003B6271"/>
    <w:rsid w:val="003C08D9"/>
    <w:rsid w:val="003C12C5"/>
    <w:rsid w:val="003C7C5F"/>
    <w:rsid w:val="003D3004"/>
    <w:rsid w:val="003D3262"/>
    <w:rsid w:val="003E21C2"/>
    <w:rsid w:val="003E258B"/>
    <w:rsid w:val="003E45A7"/>
    <w:rsid w:val="003E7F56"/>
    <w:rsid w:val="004059A4"/>
    <w:rsid w:val="00416286"/>
    <w:rsid w:val="0042106B"/>
    <w:rsid w:val="00421DEE"/>
    <w:rsid w:val="00422757"/>
    <w:rsid w:val="00424F18"/>
    <w:rsid w:val="00427DE1"/>
    <w:rsid w:val="0043299A"/>
    <w:rsid w:val="00436E03"/>
    <w:rsid w:val="00437EA7"/>
    <w:rsid w:val="004417E6"/>
    <w:rsid w:val="00442899"/>
    <w:rsid w:val="004445BE"/>
    <w:rsid w:val="004509CC"/>
    <w:rsid w:val="0045122E"/>
    <w:rsid w:val="00451BFE"/>
    <w:rsid w:val="00452103"/>
    <w:rsid w:val="00454BFB"/>
    <w:rsid w:val="004550E9"/>
    <w:rsid w:val="00455995"/>
    <w:rsid w:val="004570A3"/>
    <w:rsid w:val="00462F6F"/>
    <w:rsid w:val="0046458E"/>
    <w:rsid w:val="00465A7C"/>
    <w:rsid w:val="00471842"/>
    <w:rsid w:val="00472FAA"/>
    <w:rsid w:val="00474DAF"/>
    <w:rsid w:val="00475D96"/>
    <w:rsid w:val="0047724F"/>
    <w:rsid w:val="00477474"/>
    <w:rsid w:val="00480B7F"/>
    <w:rsid w:val="004820A8"/>
    <w:rsid w:val="00482833"/>
    <w:rsid w:val="00484F91"/>
    <w:rsid w:val="00486FAE"/>
    <w:rsid w:val="00487660"/>
    <w:rsid w:val="00496C7F"/>
    <w:rsid w:val="004A1893"/>
    <w:rsid w:val="004A3371"/>
    <w:rsid w:val="004B493D"/>
    <w:rsid w:val="004C0F0F"/>
    <w:rsid w:val="004C2282"/>
    <w:rsid w:val="004C2E3B"/>
    <w:rsid w:val="004C4A44"/>
    <w:rsid w:val="004D3676"/>
    <w:rsid w:val="004D7289"/>
    <w:rsid w:val="004E387E"/>
    <w:rsid w:val="004F3BDB"/>
    <w:rsid w:val="0050084C"/>
    <w:rsid w:val="005059B8"/>
    <w:rsid w:val="005078BE"/>
    <w:rsid w:val="005110E7"/>
    <w:rsid w:val="005125BB"/>
    <w:rsid w:val="005216D8"/>
    <w:rsid w:val="00525151"/>
    <w:rsid w:val="00525493"/>
    <w:rsid w:val="00525770"/>
    <w:rsid w:val="00525F5D"/>
    <w:rsid w:val="005264AB"/>
    <w:rsid w:val="00530571"/>
    <w:rsid w:val="00530C4A"/>
    <w:rsid w:val="005314A9"/>
    <w:rsid w:val="00534353"/>
    <w:rsid w:val="00534664"/>
    <w:rsid w:val="00535847"/>
    <w:rsid w:val="00537F9C"/>
    <w:rsid w:val="00541132"/>
    <w:rsid w:val="0054564C"/>
    <w:rsid w:val="00546480"/>
    <w:rsid w:val="00547B57"/>
    <w:rsid w:val="00555E91"/>
    <w:rsid w:val="0055629A"/>
    <w:rsid w:val="00557276"/>
    <w:rsid w:val="00563152"/>
    <w:rsid w:val="00563CCD"/>
    <w:rsid w:val="00566DC6"/>
    <w:rsid w:val="00566DFF"/>
    <w:rsid w:val="00570C92"/>
    <w:rsid w:val="00572222"/>
    <w:rsid w:val="005742EF"/>
    <w:rsid w:val="00574C11"/>
    <w:rsid w:val="00576480"/>
    <w:rsid w:val="0058423D"/>
    <w:rsid w:val="0058498E"/>
    <w:rsid w:val="00593BC7"/>
    <w:rsid w:val="005A21CD"/>
    <w:rsid w:val="005A46F1"/>
    <w:rsid w:val="005A7C0F"/>
    <w:rsid w:val="005B5496"/>
    <w:rsid w:val="005B5B9B"/>
    <w:rsid w:val="005B6BEE"/>
    <w:rsid w:val="005B7DFC"/>
    <w:rsid w:val="005C39C0"/>
    <w:rsid w:val="005C6905"/>
    <w:rsid w:val="005C6C58"/>
    <w:rsid w:val="005D0F93"/>
    <w:rsid w:val="005D2A65"/>
    <w:rsid w:val="005D356C"/>
    <w:rsid w:val="005D3DA6"/>
    <w:rsid w:val="005E1B49"/>
    <w:rsid w:val="005E2478"/>
    <w:rsid w:val="005E2B15"/>
    <w:rsid w:val="005F3C4B"/>
    <w:rsid w:val="006012AD"/>
    <w:rsid w:val="00601D84"/>
    <w:rsid w:val="00602525"/>
    <w:rsid w:val="00606024"/>
    <w:rsid w:val="00613F68"/>
    <w:rsid w:val="00616566"/>
    <w:rsid w:val="00617AE7"/>
    <w:rsid w:val="006202F6"/>
    <w:rsid w:val="0062338D"/>
    <w:rsid w:val="00626824"/>
    <w:rsid w:val="00632601"/>
    <w:rsid w:val="0063616A"/>
    <w:rsid w:val="006363A9"/>
    <w:rsid w:val="006408B7"/>
    <w:rsid w:val="00642E91"/>
    <w:rsid w:val="00643A0C"/>
    <w:rsid w:val="00656051"/>
    <w:rsid w:val="00665BCB"/>
    <w:rsid w:val="00670860"/>
    <w:rsid w:val="006756C7"/>
    <w:rsid w:val="0068082D"/>
    <w:rsid w:val="006811BF"/>
    <w:rsid w:val="00683B47"/>
    <w:rsid w:val="00691528"/>
    <w:rsid w:val="00691EF9"/>
    <w:rsid w:val="00692D9C"/>
    <w:rsid w:val="00695267"/>
    <w:rsid w:val="00697A58"/>
    <w:rsid w:val="006A04AD"/>
    <w:rsid w:val="006A429F"/>
    <w:rsid w:val="006B5E83"/>
    <w:rsid w:val="006B61AF"/>
    <w:rsid w:val="006B7C3E"/>
    <w:rsid w:val="006C2209"/>
    <w:rsid w:val="006C4791"/>
    <w:rsid w:val="006C5683"/>
    <w:rsid w:val="006D4BEB"/>
    <w:rsid w:val="006D4E1A"/>
    <w:rsid w:val="006E182C"/>
    <w:rsid w:val="006E29D5"/>
    <w:rsid w:val="006E31D8"/>
    <w:rsid w:val="006E3D2F"/>
    <w:rsid w:val="006F6DEE"/>
    <w:rsid w:val="00703496"/>
    <w:rsid w:val="00705250"/>
    <w:rsid w:val="00705897"/>
    <w:rsid w:val="007066B4"/>
    <w:rsid w:val="00711C06"/>
    <w:rsid w:val="00714E82"/>
    <w:rsid w:val="00725FFF"/>
    <w:rsid w:val="007306CD"/>
    <w:rsid w:val="00734C7C"/>
    <w:rsid w:val="007350AE"/>
    <w:rsid w:val="00735D25"/>
    <w:rsid w:val="00737169"/>
    <w:rsid w:val="00741261"/>
    <w:rsid w:val="00744614"/>
    <w:rsid w:val="00744EA9"/>
    <w:rsid w:val="00745CFF"/>
    <w:rsid w:val="00747D31"/>
    <w:rsid w:val="00747FB1"/>
    <w:rsid w:val="0075125B"/>
    <w:rsid w:val="00752FC4"/>
    <w:rsid w:val="0075539C"/>
    <w:rsid w:val="007557F7"/>
    <w:rsid w:val="0075739A"/>
    <w:rsid w:val="00757E9C"/>
    <w:rsid w:val="00763C26"/>
    <w:rsid w:val="00764F22"/>
    <w:rsid w:val="00766ADF"/>
    <w:rsid w:val="0076718A"/>
    <w:rsid w:val="00771313"/>
    <w:rsid w:val="007731D6"/>
    <w:rsid w:val="0078095E"/>
    <w:rsid w:val="007A02FA"/>
    <w:rsid w:val="007A1125"/>
    <w:rsid w:val="007A4964"/>
    <w:rsid w:val="007A4F23"/>
    <w:rsid w:val="007A50A7"/>
    <w:rsid w:val="007B10E3"/>
    <w:rsid w:val="007B4C91"/>
    <w:rsid w:val="007C201E"/>
    <w:rsid w:val="007C275B"/>
    <w:rsid w:val="007C3EB6"/>
    <w:rsid w:val="007C41E5"/>
    <w:rsid w:val="007C6C16"/>
    <w:rsid w:val="007D133B"/>
    <w:rsid w:val="007D183C"/>
    <w:rsid w:val="007D70F7"/>
    <w:rsid w:val="007D711C"/>
    <w:rsid w:val="007E2F73"/>
    <w:rsid w:val="007F5A84"/>
    <w:rsid w:val="007F7A09"/>
    <w:rsid w:val="008038D6"/>
    <w:rsid w:val="00803E71"/>
    <w:rsid w:val="00810141"/>
    <w:rsid w:val="00820D03"/>
    <w:rsid w:val="00830933"/>
    <w:rsid w:val="00830C5F"/>
    <w:rsid w:val="00834A33"/>
    <w:rsid w:val="00852A1E"/>
    <w:rsid w:val="008622F2"/>
    <w:rsid w:val="008700BA"/>
    <w:rsid w:val="00872427"/>
    <w:rsid w:val="0087495F"/>
    <w:rsid w:val="008823E9"/>
    <w:rsid w:val="00882C5F"/>
    <w:rsid w:val="0088525C"/>
    <w:rsid w:val="0089130C"/>
    <w:rsid w:val="00895BDB"/>
    <w:rsid w:val="00896EE1"/>
    <w:rsid w:val="0089721B"/>
    <w:rsid w:val="008A3223"/>
    <w:rsid w:val="008A3651"/>
    <w:rsid w:val="008B5B73"/>
    <w:rsid w:val="008C0A74"/>
    <w:rsid w:val="008C1482"/>
    <w:rsid w:val="008C2737"/>
    <w:rsid w:val="008D0AA7"/>
    <w:rsid w:val="008D11CB"/>
    <w:rsid w:val="008D3676"/>
    <w:rsid w:val="008D5193"/>
    <w:rsid w:val="008D6A4C"/>
    <w:rsid w:val="008E0EFB"/>
    <w:rsid w:val="008E3F47"/>
    <w:rsid w:val="008E53D5"/>
    <w:rsid w:val="008E7189"/>
    <w:rsid w:val="008F225F"/>
    <w:rsid w:val="008F3249"/>
    <w:rsid w:val="009013AF"/>
    <w:rsid w:val="00902329"/>
    <w:rsid w:val="0090401D"/>
    <w:rsid w:val="00904B42"/>
    <w:rsid w:val="00906D86"/>
    <w:rsid w:val="00910015"/>
    <w:rsid w:val="00911A76"/>
    <w:rsid w:val="00912A0A"/>
    <w:rsid w:val="009132A0"/>
    <w:rsid w:val="0091488D"/>
    <w:rsid w:val="00917774"/>
    <w:rsid w:val="009220F7"/>
    <w:rsid w:val="00922D14"/>
    <w:rsid w:val="0093417C"/>
    <w:rsid w:val="00941782"/>
    <w:rsid w:val="00942CC1"/>
    <w:rsid w:val="009456DA"/>
    <w:rsid w:val="009456E6"/>
    <w:rsid w:val="009468D3"/>
    <w:rsid w:val="00961567"/>
    <w:rsid w:val="0096200D"/>
    <w:rsid w:val="00963A6F"/>
    <w:rsid w:val="00965572"/>
    <w:rsid w:val="00965E77"/>
    <w:rsid w:val="00970202"/>
    <w:rsid w:val="00972CE6"/>
    <w:rsid w:val="009776E5"/>
    <w:rsid w:val="00977F4B"/>
    <w:rsid w:val="00984011"/>
    <w:rsid w:val="00985240"/>
    <w:rsid w:val="00990F02"/>
    <w:rsid w:val="00991D83"/>
    <w:rsid w:val="00994C55"/>
    <w:rsid w:val="00995684"/>
    <w:rsid w:val="009A76A6"/>
    <w:rsid w:val="009B3740"/>
    <w:rsid w:val="009B4B87"/>
    <w:rsid w:val="009B53F5"/>
    <w:rsid w:val="009B5CC4"/>
    <w:rsid w:val="009B5D11"/>
    <w:rsid w:val="009B6610"/>
    <w:rsid w:val="009C3296"/>
    <w:rsid w:val="009C3C43"/>
    <w:rsid w:val="009C43C3"/>
    <w:rsid w:val="009C650E"/>
    <w:rsid w:val="009D7E21"/>
    <w:rsid w:val="009E120A"/>
    <w:rsid w:val="009E7E62"/>
    <w:rsid w:val="009F250B"/>
    <w:rsid w:val="009F3D5F"/>
    <w:rsid w:val="009F7921"/>
    <w:rsid w:val="00A03B4B"/>
    <w:rsid w:val="00A1289D"/>
    <w:rsid w:val="00A17117"/>
    <w:rsid w:val="00A235B8"/>
    <w:rsid w:val="00A2539D"/>
    <w:rsid w:val="00A2610D"/>
    <w:rsid w:val="00A26208"/>
    <w:rsid w:val="00A26DE1"/>
    <w:rsid w:val="00A2792E"/>
    <w:rsid w:val="00A32E5B"/>
    <w:rsid w:val="00A36D38"/>
    <w:rsid w:val="00A40097"/>
    <w:rsid w:val="00A41128"/>
    <w:rsid w:val="00A50245"/>
    <w:rsid w:val="00A53215"/>
    <w:rsid w:val="00A535CD"/>
    <w:rsid w:val="00A545A5"/>
    <w:rsid w:val="00A5578C"/>
    <w:rsid w:val="00A62B29"/>
    <w:rsid w:val="00A6551B"/>
    <w:rsid w:val="00A66A3A"/>
    <w:rsid w:val="00A71292"/>
    <w:rsid w:val="00A745EA"/>
    <w:rsid w:val="00A763AE"/>
    <w:rsid w:val="00A76716"/>
    <w:rsid w:val="00A81843"/>
    <w:rsid w:val="00A83616"/>
    <w:rsid w:val="00A85082"/>
    <w:rsid w:val="00A85DBF"/>
    <w:rsid w:val="00A85F6A"/>
    <w:rsid w:val="00A930D1"/>
    <w:rsid w:val="00A94ADD"/>
    <w:rsid w:val="00A94CF4"/>
    <w:rsid w:val="00AA3600"/>
    <w:rsid w:val="00AA5FFA"/>
    <w:rsid w:val="00AA79EB"/>
    <w:rsid w:val="00AB2BF5"/>
    <w:rsid w:val="00AB3923"/>
    <w:rsid w:val="00AC0E7B"/>
    <w:rsid w:val="00AC1A6E"/>
    <w:rsid w:val="00AC4E03"/>
    <w:rsid w:val="00AC5A08"/>
    <w:rsid w:val="00AD194E"/>
    <w:rsid w:val="00AD5CBA"/>
    <w:rsid w:val="00AE00A6"/>
    <w:rsid w:val="00AF1DEA"/>
    <w:rsid w:val="00AF6316"/>
    <w:rsid w:val="00AF6BB6"/>
    <w:rsid w:val="00B00BE1"/>
    <w:rsid w:val="00B00F8A"/>
    <w:rsid w:val="00B0162A"/>
    <w:rsid w:val="00B068EA"/>
    <w:rsid w:val="00B069D8"/>
    <w:rsid w:val="00B1648A"/>
    <w:rsid w:val="00B21374"/>
    <w:rsid w:val="00B24CA6"/>
    <w:rsid w:val="00B31D5C"/>
    <w:rsid w:val="00B40F1A"/>
    <w:rsid w:val="00B450A9"/>
    <w:rsid w:val="00B47B83"/>
    <w:rsid w:val="00B47CB5"/>
    <w:rsid w:val="00B50415"/>
    <w:rsid w:val="00B535DD"/>
    <w:rsid w:val="00B56584"/>
    <w:rsid w:val="00B60B7F"/>
    <w:rsid w:val="00B63133"/>
    <w:rsid w:val="00B63741"/>
    <w:rsid w:val="00B7304E"/>
    <w:rsid w:val="00B763E6"/>
    <w:rsid w:val="00B76CFB"/>
    <w:rsid w:val="00B8156C"/>
    <w:rsid w:val="00B82754"/>
    <w:rsid w:val="00B90C3F"/>
    <w:rsid w:val="00B934FC"/>
    <w:rsid w:val="00B93D59"/>
    <w:rsid w:val="00B93E95"/>
    <w:rsid w:val="00B941F0"/>
    <w:rsid w:val="00B9502D"/>
    <w:rsid w:val="00BA07D3"/>
    <w:rsid w:val="00BA24B3"/>
    <w:rsid w:val="00BA26C9"/>
    <w:rsid w:val="00BA2EE5"/>
    <w:rsid w:val="00BA52AE"/>
    <w:rsid w:val="00BA61FC"/>
    <w:rsid w:val="00BB2286"/>
    <w:rsid w:val="00BB2C1C"/>
    <w:rsid w:val="00BB4A11"/>
    <w:rsid w:val="00BC06D1"/>
    <w:rsid w:val="00BC0F0A"/>
    <w:rsid w:val="00BC4B2F"/>
    <w:rsid w:val="00BC52D8"/>
    <w:rsid w:val="00BC5433"/>
    <w:rsid w:val="00BC7384"/>
    <w:rsid w:val="00BD17A9"/>
    <w:rsid w:val="00BD4A12"/>
    <w:rsid w:val="00BD67FE"/>
    <w:rsid w:val="00BE0AD4"/>
    <w:rsid w:val="00BE689C"/>
    <w:rsid w:val="00BF16D2"/>
    <w:rsid w:val="00BF1E97"/>
    <w:rsid w:val="00BF1ED8"/>
    <w:rsid w:val="00C0017F"/>
    <w:rsid w:val="00C0072E"/>
    <w:rsid w:val="00C04C2F"/>
    <w:rsid w:val="00C07410"/>
    <w:rsid w:val="00C11980"/>
    <w:rsid w:val="00C14A67"/>
    <w:rsid w:val="00C16D0B"/>
    <w:rsid w:val="00C21875"/>
    <w:rsid w:val="00C21AF4"/>
    <w:rsid w:val="00C26D01"/>
    <w:rsid w:val="00C310DB"/>
    <w:rsid w:val="00C33CFF"/>
    <w:rsid w:val="00C37964"/>
    <w:rsid w:val="00C43EAA"/>
    <w:rsid w:val="00C44BC1"/>
    <w:rsid w:val="00C47A9B"/>
    <w:rsid w:val="00C51EB3"/>
    <w:rsid w:val="00C52776"/>
    <w:rsid w:val="00C54722"/>
    <w:rsid w:val="00C602DC"/>
    <w:rsid w:val="00C6120E"/>
    <w:rsid w:val="00C65721"/>
    <w:rsid w:val="00C66FE5"/>
    <w:rsid w:val="00C70352"/>
    <w:rsid w:val="00C70366"/>
    <w:rsid w:val="00C720AF"/>
    <w:rsid w:val="00C741B9"/>
    <w:rsid w:val="00C755B4"/>
    <w:rsid w:val="00C905B3"/>
    <w:rsid w:val="00C92830"/>
    <w:rsid w:val="00CA0047"/>
    <w:rsid w:val="00CA2C75"/>
    <w:rsid w:val="00CA30CA"/>
    <w:rsid w:val="00CA6D6C"/>
    <w:rsid w:val="00CA7D5A"/>
    <w:rsid w:val="00CB0809"/>
    <w:rsid w:val="00CB0F7C"/>
    <w:rsid w:val="00CB5166"/>
    <w:rsid w:val="00CB5621"/>
    <w:rsid w:val="00CB60DA"/>
    <w:rsid w:val="00CC0E73"/>
    <w:rsid w:val="00CC1DF3"/>
    <w:rsid w:val="00CC34F4"/>
    <w:rsid w:val="00CC4FB8"/>
    <w:rsid w:val="00CC535E"/>
    <w:rsid w:val="00CC621F"/>
    <w:rsid w:val="00CD00FC"/>
    <w:rsid w:val="00CD10EB"/>
    <w:rsid w:val="00CD1334"/>
    <w:rsid w:val="00CE0B31"/>
    <w:rsid w:val="00CE1BE9"/>
    <w:rsid w:val="00CE4948"/>
    <w:rsid w:val="00CF0523"/>
    <w:rsid w:val="00CF46CA"/>
    <w:rsid w:val="00D00B75"/>
    <w:rsid w:val="00D02BE1"/>
    <w:rsid w:val="00D04123"/>
    <w:rsid w:val="00D059FB"/>
    <w:rsid w:val="00D06525"/>
    <w:rsid w:val="00D069E9"/>
    <w:rsid w:val="00D146CF"/>
    <w:rsid w:val="00D149F1"/>
    <w:rsid w:val="00D1554C"/>
    <w:rsid w:val="00D20C7D"/>
    <w:rsid w:val="00D2212C"/>
    <w:rsid w:val="00D26400"/>
    <w:rsid w:val="00D324EF"/>
    <w:rsid w:val="00D3326D"/>
    <w:rsid w:val="00D34B6C"/>
    <w:rsid w:val="00D36106"/>
    <w:rsid w:val="00D404A5"/>
    <w:rsid w:val="00D40A32"/>
    <w:rsid w:val="00D5051E"/>
    <w:rsid w:val="00D51DAA"/>
    <w:rsid w:val="00D531E9"/>
    <w:rsid w:val="00D53D34"/>
    <w:rsid w:val="00D5457C"/>
    <w:rsid w:val="00D54DF5"/>
    <w:rsid w:val="00D554A1"/>
    <w:rsid w:val="00D5744D"/>
    <w:rsid w:val="00D577E8"/>
    <w:rsid w:val="00D644AF"/>
    <w:rsid w:val="00D653B6"/>
    <w:rsid w:val="00D708DE"/>
    <w:rsid w:val="00D7222F"/>
    <w:rsid w:val="00D7566A"/>
    <w:rsid w:val="00D76B1C"/>
    <w:rsid w:val="00D80C4F"/>
    <w:rsid w:val="00D83E67"/>
    <w:rsid w:val="00D841F2"/>
    <w:rsid w:val="00D843F3"/>
    <w:rsid w:val="00D84E8F"/>
    <w:rsid w:val="00D85B17"/>
    <w:rsid w:val="00DA3B08"/>
    <w:rsid w:val="00DA4628"/>
    <w:rsid w:val="00DB4754"/>
    <w:rsid w:val="00DB7797"/>
    <w:rsid w:val="00DC163C"/>
    <w:rsid w:val="00DC2292"/>
    <w:rsid w:val="00DC4697"/>
    <w:rsid w:val="00DC7840"/>
    <w:rsid w:val="00DD01D5"/>
    <w:rsid w:val="00DD49DC"/>
    <w:rsid w:val="00DD6F5E"/>
    <w:rsid w:val="00DE482F"/>
    <w:rsid w:val="00DF0325"/>
    <w:rsid w:val="00DF627B"/>
    <w:rsid w:val="00DF7943"/>
    <w:rsid w:val="00E05E4E"/>
    <w:rsid w:val="00E064B3"/>
    <w:rsid w:val="00E10E4B"/>
    <w:rsid w:val="00E1194C"/>
    <w:rsid w:val="00E1783B"/>
    <w:rsid w:val="00E20A06"/>
    <w:rsid w:val="00E22B28"/>
    <w:rsid w:val="00E23A54"/>
    <w:rsid w:val="00E423F5"/>
    <w:rsid w:val="00E502FA"/>
    <w:rsid w:val="00E53879"/>
    <w:rsid w:val="00E5646A"/>
    <w:rsid w:val="00E57465"/>
    <w:rsid w:val="00E64232"/>
    <w:rsid w:val="00E642B7"/>
    <w:rsid w:val="00E64671"/>
    <w:rsid w:val="00E65D5F"/>
    <w:rsid w:val="00E7244B"/>
    <w:rsid w:val="00E732F5"/>
    <w:rsid w:val="00E762E5"/>
    <w:rsid w:val="00E77BC5"/>
    <w:rsid w:val="00E8106C"/>
    <w:rsid w:val="00E83A6C"/>
    <w:rsid w:val="00E94ADC"/>
    <w:rsid w:val="00EA061F"/>
    <w:rsid w:val="00EA2C49"/>
    <w:rsid w:val="00EB03EC"/>
    <w:rsid w:val="00EB04DC"/>
    <w:rsid w:val="00EB68F7"/>
    <w:rsid w:val="00EB6E72"/>
    <w:rsid w:val="00EC217C"/>
    <w:rsid w:val="00EC2219"/>
    <w:rsid w:val="00ED0787"/>
    <w:rsid w:val="00ED094D"/>
    <w:rsid w:val="00ED220D"/>
    <w:rsid w:val="00ED3082"/>
    <w:rsid w:val="00ED5FFB"/>
    <w:rsid w:val="00ED6BEB"/>
    <w:rsid w:val="00ED6C60"/>
    <w:rsid w:val="00ED7BB2"/>
    <w:rsid w:val="00EE0A3C"/>
    <w:rsid w:val="00EE0AF1"/>
    <w:rsid w:val="00EE1149"/>
    <w:rsid w:val="00EE43AD"/>
    <w:rsid w:val="00EE46FE"/>
    <w:rsid w:val="00EE4E35"/>
    <w:rsid w:val="00EE67C1"/>
    <w:rsid w:val="00EE77C9"/>
    <w:rsid w:val="00EE7F00"/>
    <w:rsid w:val="00EF10CA"/>
    <w:rsid w:val="00EF1433"/>
    <w:rsid w:val="00EF699D"/>
    <w:rsid w:val="00F0078D"/>
    <w:rsid w:val="00F0315B"/>
    <w:rsid w:val="00F1063E"/>
    <w:rsid w:val="00F13952"/>
    <w:rsid w:val="00F1584E"/>
    <w:rsid w:val="00F15FE6"/>
    <w:rsid w:val="00F20C05"/>
    <w:rsid w:val="00F26457"/>
    <w:rsid w:val="00F435A0"/>
    <w:rsid w:val="00F43991"/>
    <w:rsid w:val="00F532A0"/>
    <w:rsid w:val="00F53CC2"/>
    <w:rsid w:val="00F5481E"/>
    <w:rsid w:val="00F557D6"/>
    <w:rsid w:val="00F57604"/>
    <w:rsid w:val="00F64147"/>
    <w:rsid w:val="00F6442A"/>
    <w:rsid w:val="00F64BF7"/>
    <w:rsid w:val="00F65069"/>
    <w:rsid w:val="00F66B59"/>
    <w:rsid w:val="00F71D73"/>
    <w:rsid w:val="00F737CC"/>
    <w:rsid w:val="00F74B08"/>
    <w:rsid w:val="00F74D57"/>
    <w:rsid w:val="00F74FE1"/>
    <w:rsid w:val="00F763B1"/>
    <w:rsid w:val="00F905C2"/>
    <w:rsid w:val="00F914EA"/>
    <w:rsid w:val="00F94AC4"/>
    <w:rsid w:val="00F94F1C"/>
    <w:rsid w:val="00F95035"/>
    <w:rsid w:val="00F95ACD"/>
    <w:rsid w:val="00FA051D"/>
    <w:rsid w:val="00FA06B4"/>
    <w:rsid w:val="00FA11D8"/>
    <w:rsid w:val="00FA1C6E"/>
    <w:rsid w:val="00FA402E"/>
    <w:rsid w:val="00FB073C"/>
    <w:rsid w:val="00FB393D"/>
    <w:rsid w:val="00FB49C2"/>
    <w:rsid w:val="00FB72E5"/>
    <w:rsid w:val="00FB745F"/>
    <w:rsid w:val="00FC2115"/>
    <w:rsid w:val="00FC2D44"/>
    <w:rsid w:val="00FC6BFD"/>
    <w:rsid w:val="00FC7AE5"/>
    <w:rsid w:val="00FD1614"/>
    <w:rsid w:val="00FD6E1A"/>
    <w:rsid w:val="00FF2B37"/>
    <w:rsid w:val="00FF42A5"/>
    <w:rsid w:val="00FF4615"/>
    <w:rsid w:val="00FF6CB4"/>
    <w:rsid w:val="00FF77CB"/>
    <w:rsid w:val="0115C50E"/>
    <w:rsid w:val="039C2B8B"/>
    <w:rsid w:val="03E1987D"/>
    <w:rsid w:val="062CFE30"/>
    <w:rsid w:val="08679A84"/>
    <w:rsid w:val="0878C985"/>
    <w:rsid w:val="0C1FB67D"/>
    <w:rsid w:val="0C5877B5"/>
    <w:rsid w:val="0D5CA09F"/>
    <w:rsid w:val="0F18AB12"/>
    <w:rsid w:val="0F98F8EB"/>
    <w:rsid w:val="124C0A15"/>
    <w:rsid w:val="15023FB2"/>
    <w:rsid w:val="16A82DF2"/>
    <w:rsid w:val="19719CAE"/>
    <w:rsid w:val="1AEDEC70"/>
    <w:rsid w:val="1D2DD4DF"/>
    <w:rsid w:val="1E5488AD"/>
    <w:rsid w:val="1E9C0D77"/>
    <w:rsid w:val="22456582"/>
    <w:rsid w:val="2450304F"/>
    <w:rsid w:val="24FB9B1F"/>
    <w:rsid w:val="254AE7F2"/>
    <w:rsid w:val="28723975"/>
    <w:rsid w:val="29668352"/>
    <w:rsid w:val="2A038F2C"/>
    <w:rsid w:val="2AD6CF03"/>
    <w:rsid w:val="2C4B7F1E"/>
    <w:rsid w:val="2D4E1F08"/>
    <w:rsid w:val="2EE9EF69"/>
    <w:rsid w:val="320318BE"/>
    <w:rsid w:val="32F9977C"/>
    <w:rsid w:val="33FACB62"/>
    <w:rsid w:val="34950ED9"/>
    <w:rsid w:val="37A5379E"/>
    <w:rsid w:val="3BFD95A5"/>
    <w:rsid w:val="3CBE6F8E"/>
    <w:rsid w:val="3FEBE8A0"/>
    <w:rsid w:val="40301641"/>
    <w:rsid w:val="4182CEB7"/>
    <w:rsid w:val="41F8C7BF"/>
    <w:rsid w:val="436DAFA6"/>
    <w:rsid w:val="44C74749"/>
    <w:rsid w:val="4756D3E6"/>
    <w:rsid w:val="4B1593C0"/>
    <w:rsid w:val="4BF36AB6"/>
    <w:rsid w:val="4E550132"/>
    <w:rsid w:val="4F4E64C3"/>
    <w:rsid w:val="4FEB0996"/>
    <w:rsid w:val="51D96035"/>
    <w:rsid w:val="51DFBD4B"/>
    <w:rsid w:val="53A724E3"/>
    <w:rsid w:val="551E51D1"/>
    <w:rsid w:val="59368FDE"/>
    <w:rsid w:val="59FC06E0"/>
    <w:rsid w:val="5B77B1DB"/>
    <w:rsid w:val="5CCF549B"/>
    <w:rsid w:val="5D39E9EC"/>
    <w:rsid w:val="5F097800"/>
    <w:rsid w:val="61324144"/>
    <w:rsid w:val="62305C1E"/>
    <w:rsid w:val="633E961F"/>
    <w:rsid w:val="63D51618"/>
    <w:rsid w:val="655C8AC3"/>
    <w:rsid w:val="6764B4BD"/>
    <w:rsid w:val="6812C060"/>
    <w:rsid w:val="6888B968"/>
    <w:rsid w:val="699B937E"/>
    <w:rsid w:val="69B5C529"/>
    <w:rsid w:val="6B8B4F2B"/>
    <w:rsid w:val="6CED65EB"/>
    <w:rsid w:val="6D02DD43"/>
    <w:rsid w:val="6E89364C"/>
    <w:rsid w:val="6F0FE3A3"/>
    <w:rsid w:val="6F5BE35C"/>
    <w:rsid w:val="6F750BB9"/>
    <w:rsid w:val="6FA37EC5"/>
    <w:rsid w:val="6FD01074"/>
    <w:rsid w:val="702506AD"/>
    <w:rsid w:val="707D7AB7"/>
    <w:rsid w:val="729B71A4"/>
    <w:rsid w:val="788B24AB"/>
    <w:rsid w:val="790AB328"/>
    <w:rsid w:val="794F5F54"/>
    <w:rsid w:val="7D0122A8"/>
    <w:rsid w:val="7D51C8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88929A"/>
  <w15:chartTrackingRefBased/>
  <w15:docId w15:val="{C07CD37C-04A4-4763-A172-B24B59737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000000" w:themeColor="text2" w:themeShade="BF"/>
        <w:sz w:val="22"/>
        <w:szCs w:val="22"/>
        <w:lang w:val="en-US" w:eastAsia="en-US" w:bidi="ar-SA"/>
      </w:rPr>
    </w:rPrDefault>
    <w:pPrDefault>
      <w:pPr>
        <w:spacing w:after="300" w:line="276" w:lineRule="auto"/>
      </w:pPr>
    </w:pPrDefault>
  </w:docDefaults>
  <w:latentStyles w:defLockedState="0" w:defUIPriority="99" w:defSemiHidden="0" w:defUnhideWhenUsed="0" w:defQFormat="0" w:count="376">
    <w:lsdException w:name="Normal" w:uiPriority="0" w:qFormat="1"/>
    <w:lsdException w:name="heading 1" w:semiHidden="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3B6"/>
    <w:pPr>
      <w:spacing w:after="0" w:line="240" w:lineRule="auto"/>
    </w:pPr>
    <w:rPr>
      <w:rFonts w:ascii="Times New Roman" w:eastAsia="Times New Roman" w:hAnsi="Times New Roman" w:cs="Times New Roman"/>
      <w:color w:val="000000"/>
      <w:kern w:val="28"/>
      <w:sz w:val="20"/>
      <w:szCs w:val="20"/>
      <w:lang w:val="en-GB" w:eastAsia="en-GB"/>
    </w:rPr>
  </w:style>
  <w:style w:type="paragraph" w:styleId="Heading1">
    <w:name w:val="heading 1"/>
    <w:basedOn w:val="Normal"/>
    <w:next w:val="Normal"/>
    <w:link w:val="Heading1Char"/>
    <w:uiPriority w:val="9"/>
    <w:semiHidden/>
    <w:rsid w:val="000F51EC"/>
    <w:pPr>
      <w:keepNext/>
      <w:keepLines/>
      <w:spacing w:before="480" w:line="276" w:lineRule="auto"/>
      <w:outlineLvl w:val="0"/>
    </w:pPr>
    <w:rPr>
      <w:rFonts w:asciiTheme="majorHAnsi" w:eastAsiaTheme="majorEastAsia" w:hAnsiTheme="majorHAnsi" w:cstheme="majorBidi"/>
      <w:b/>
      <w:bCs/>
      <w:color w:val="B38600" w:themeColor="accent2" w:themeShade="80"/>
      <w:kern w:val="0"/>
      <w:sz w:val="28"/>
      <w:szCs w:val="28"/>
      <w:lang w:val="en-US" w:eastAsia="en-US"/>
    </w:rPr>
  </w:style>
  <w:style w:type="paragraph" w:styleId="Heading2">
    <w:name w:val="heading 2"/>
    <w:basedOn w:val="Normal"/>
    <w:next w:val="Normal"/>
    <w:link w:val="Heading2Char"/>
    <w:uiPriority w:val="9"/>
    <w:semiHidden/>
    <w:pPr>
      <w:keepNext/>
      <w:keepLines/>
      <w:spacing w:before="200" w:line="276" w:lineRule="auto"/>
      <w:outlineLvl w:val="1"/>
    </w:pPr>
    <w:rPr>
      <w:rFonts w:asciiTheme="majorHAnsi" w:eastAsiaTheme="majorEastAsia" w:hAnsiTheme="majorHAnsi" w:cstheme="majorBidi"/>
      <w:b/>
      <w:bCs/>
      <w:color w:val="262626" w:themeColor="text1" w:themeTint="D9"/>
      <w:kern w:val="0"/>
      <w:sz w:val="26"/>
      <w:szCs w:val="26"/>
      <w:lang w:val="en-US" w:eastAsia="en-US"/>
    </w:rPr>
  </w:style>
  <w:style w:type="paragraph" w:styleId="Heading3">
    <w:name w:val="heading 3"/>
    <w:basedOn w:val="Normal"/>
    <w:next w:val="Normal"/>
    <w:link w:val="Heading3Char"/>
    <w:uiPriority w:val="9"/>
    <w:semiHidden/>
    <w:unhideWhenUsed/>
    <w:qFormat/>
    <w:rsid w:val="00572222"/>
    <w:pPr>
      <w:keepNext/>
      <w:keepLines/>
      <w:spacing w:before="40" w:line="276" w:lineRule="auto"/>
      <w:outlineLvl w:val="2"/>
    </w:pPr>
    <w:rPr>
      <w:rFonts w:asciiTheme="majorHAnsi" w:eastAsiaTheme="majorEastAsia" w:hAnsiTheme="majorHAnsi" w:cstheme="majorBidi"/>
      <w:color w:val="250C0C" w:themeColor="accent1" w:themeShade="7F"/>
      <w:kern w:val="0"/>
      <w:sz w:val="24"/>
      <w:szCs w:val="24"/>
      <w:lang w:val="en-US" w:eastAsia="en-US"/>
    </w:rPr>
  </w:style>
  <w:style w:type="paragraph" w:styleId="Heading4">
    <w:name w:val="heading 4"/>
    <w:basedOn w:val="Normal"/>
    <w:next w:val="Normal"/>
    <w:link w:val="Heading4Char"/>
    <w:uiPriority w:val="9"/>
    <w:semiHidden/>
    <w:unhideWhenUsed/>
    <w:qFormat/>
    <w:rsid w:val="00572222"/>
    <w:pPr>
      <w:keepNext/>
      <w:keepLines/>
      <w:spacing w:before="40" w:line="276" w:lineRule="auto"/>
      <w:outlineLvl w:val="3"/>
    </w:pPr>
    <w:rPr>
      <w:rFonts w:asciiTheme="majorHAnsi" w:eastAsiaTheme="majorEastAsia" w:hAnsiTheme="majorHAnsi" w:cstheme="majorBidi"/>
      <w:i/>
      <w:iCs/>
      <w:color w:val="381212" w:themeColor="accent1" w:themeShade="BF"/>
      <w:kern w:val="0"/>
      <w:sz w:val="22"/>
      <w:szCs w:val="22"/>
      <w:lang w:val="en-US" w:eastAsia="en-US"/>
    </w:rPr>
  </w:style>
  <w:style w:type="paragraph" w:styleId="Heading5">
    <w:name w:val="heading 5"/>
    <w:basedOn w:val="Normal"/>
    <w:next w:val="Normal"/>
    <w:link w:val="Heading5Char"/>
    <w:uiPriority w:val="9"/>
    <w:semiHidden/>
    <w:unhideWhenUsed/>
    <w:qFormat/>
    <w:rsid w:val="00572222"/>
    <w:pPr>
      <w:keepNext/>
      <w:keepLines/>
      <w:spacing w:before="40" w:line="276" w:lineRule="auto"/>
      <w:outlineLvl w:val="4"/>
    </w:pPr>
    <w:rPr>
      <w:rFonts w:asciiTheme="majorHAnsi" w:eastAsiaTheme="majorEastAsia" w:hAnsiTheme="majorHAnsi" w:cstheme="majorBidi"/>
      <w:color w:val="381212" w:themeColor="accent1" w:themeShade="BF"/>
      <w:kern w:val="0"/>
      <w:sz w:val="22"/>
      <w:szCs w:val="22"/>
      <w:lang w:val="en-US" w:eastAsia="en-US"/>
    </w:rPr>
  </w:style>
  <w:style w:type="paragraph" w:styleId="Heading6">
    <w:name w:val="heading 6"/>
    <w:basedOn w:val="Normal"/>
    <w:next w:val="Normal"/>
    <w:link w:val="Heading6Char"/>
    <w:uiPriority w:val="9"/>
    <w:semiHidden/>
    <w:unhideWhenUsed/>
    <w:qFormat/>
    <w:rsid w:val="00572222"/>
    <w:pPr>
      <w:keepNext/>
      <w:keepLines/>
      <w:spacing w:before="40" w:line="276" w:lineRule="auto"/>
      <w:outlineLvl w:val="5"/>
    </w:pPr>
    <w:rPr>
      <w:rFonts w:asciiTheme="majorHAnsi" w:eastAsiaTheme="majorEastAsia" w:hAnsiTheme="majorHAnsi" w:cstheme="majorBidi"/>
      <w:color w:val="250C0C" w:themeColor="accent1" w:themeShade="7F"/>
      <w:kern w:val="0"/>
      <w:sz w:val="22"/>
      <w:szCs w:val="22"/>
      <w:lang w:val="en-US" w:eastAsia="en-US"/>
    </w:rPr>
  </w:style>
  <w:style w:type="paragraph" w:styleId="Heading7">
    <w:name w:val="heading 7"/>
    <w:basedOn w:val="Normal"/>
    <w:next w:val="Normal"/>
    <w:link w:val="Heading7Char"/>
    <w:uiPriority w:val="9"/>
    <w:semiHidden/>
    <w:unhideWhenUsed/>
    <w:qFormat/>
    <w:rsid w:val="00572222"/>
    <w:pPr>
      <w:keepNext/>
      <w:keepLines/>
      <w:spacing w:before="40" w:line="276" w:lineRule="auto"/>
      <w:outlineLvl w:val="6"/>
    </w:pPr>
    <w:rPr>
      <w:rFonts w:asciiTheme="majorHAnsi" w:eastAsiaTheme="majorEastAsia" w:hAnsiTheme="majorHAnsi" w:cstheme="majorBidi"/>
      <w:i/>
      <w:iCs/>
      <w:color w:val="250C0C" w:themeColor="accent1" w:themeShade="7F"/>
      <w:kern w:val="0"/>
      <w:sz w:val="22"/>
      <w:szCs w:val="22"/>
      <w:lang w:val="en-US" w:eastAsia="en-US"/>
    </w:rPr>
  </w:style>
  <w:style w:type="paragraph" w:styleId="Heading8">
    <w:name w:val="heading 8"/>
    <w:basedOn w:val="Normal"/>
    <w:next w:val="Normal"/>
    <w:link w:val="Heading8Char"/>
    <w:uiPriority w:val="9"/>
    <w:semiHidden/>
    <w:unhideWhenUsed/>
    <w:qFormat/>
    <w:rsid w:val="00572222"/>
    <w:pPr>
      <w:keepNext/>
      <w:keepLines/>
      <w:spacing w:before="40" w:line="276" w:lineRule="auto"/>
      <w:outlineLvl w:val="7"/>
    </w:pPr>
    <w:rPr>
      <w:rFonts w:asciiTheme="majorHAnsi" w:eastAsiaTheme="majorEastAsia" w:hAnsiTheme="majorHAnsi" w:cstheme="majorBidi"/>
      <w:color w:val="272727" w:themeColor="text1" w:themeTint="D8"/>
      <w:kern w:val="0"/>
      <w:sz w:val="22"/>
      <w:szCs w:val="21"/>
      <w:lang w:val="en-US" w:eastAsia="en-US"/>
    </w:rPr>
  </w:style>
  <w:style w:type="paragraph" w:styleId="Heading9">
    <w:name w:val="heading 9"/>
    <w:basedOn w:val="Normal"/>
    <w:next w:val="Normal"/>
    <w:link w:val="Heading9Char"/>
    <w:uiPriority w:val="9"/>
    <w:semiHidden/>
    <w:unhideWhenUsed/>
    <w:qFormat/>
    <w:rsid w:val="00572222"/>
    <w:pPr>
      <w:keepNext/>
      <w:keepLines/>
      <w:spacing w:before="40" w:line="276" w:lineRule="auto"/>
      <w:outlineLvl w:val="8"/>
    </w:pPr>
    <w:rPr>
      <w:rFonts w:asciiTheme="majorHAnsi" w:eastAsiaTheme="majorEastAsia" w:hAnsiTheme="majorHAnsi" w:cstheme="majorBidi"/>
      <w:i/>
      <w:iCs/>
      <w:color w:val="272727" w:themeColor="text1" w:themeTint="D8"/>
      <w:kern w:val="0"/>
      <w:sz w:val="22"/>
      <w:szCs w:val="21"/>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B63133"/>
    <w:rPr>
      <w:rFonts w:asciiTheme="minorHAnsi" w:eastAsiaTheme="minorHAnsi" w:hAnsiTheme="minorHAnsi" w:cstheme="minorBidi"/>
      <w:color w:val="auto"/>
      <w:kern w:val="0"/>
      <w:sz w:val="22"/>
      <w:szCs w:val="22"/>
      <w:lang w:val="en-US" w:eastAsia="en-US"/>
    </w:rPr>
  </w:style>
  <w:style w:type="character" w:customStyle="1" w:styleId="HeaderChar">
    <w:name w:val="Header Char"/>
    <w:basedOn w:val="DefaultParagraphFont"/>
    <w:link w:val="Header"/>
    <w:uiPriority w:val="99"/>
    <w:semiHidden/>
    <w:rsid w:val="00254E0D"/>
    <w:rPr>
      <w:color w:val="auto"/>
    </w:rPr>
  </w:style>
  <w:style w:type="paragraph" w:styleId="Footer">
    <w:name w:val="footer"/>
    <w:basedOn w:val="Normal"/>
    <w:link w:val="FooterChar"/>
    <w:uiPriority w:val="99"/>
    <w:semiHidden/>
    <w:rsid w:val="00BC0F0A"/>
    <w:pPr>
      <w:ind w:left="-720" w:right="-720"/>
      <w:jc w:val="center"/>
    </w:pPr>
    <w:rPr>
      <w:rFonts w:asciiTheme="majorHAnsi" w:eastAsiaTheme="minorHAnsi" w:hAnsiTheme="majorHAnsi" w:cstheme="minorBidi"/>
      <w:color w:val="B38600" w:themeColor="accent2" w:themeShade="80"/>
      <w:kern w:val="0"/>
      <w:sz w:val="22"/>
      <w:szCs w:val="22"/>
      <w:lang w:val="en-US" w:eastAsia="en-US"/>
    </w:rPr>
  </w:style>
  <w:style w:type="character" w:customStyle="1" w:styleId="FooterChar">
    <w:name w:val="Footer Char"/>
    <w:basedOn w:val="DefaultParagraphFont"/>
    <w:link w:val="Footer"/>
    <w:uiPriority w:val="99"/>
    <w:semiHidden/>
    <w:rsid w:val="00254E0D"/>
    <w:rPr>
      <w:rFonts w:asciiTheme="majorHAnsi" w:hAnsiTheme="majorHAnsi"/>
      <w:color w:val="B38600" w:themeColor="accent2" w:themeShade="80"/>
    </w:rPr>
  </w:style>
  <w:style w:type="character" w:styleId="PlaceholderText">
    <w:name w:val="Placeholder Text"/>
    <w:basedOn w:val="DefaultParagraphFont"/>
    <w:uiPriority w:val="99"/>
    <w:semiHidden/>
    <w:rsid w:val="00912A0A"/>
    <w:rPr>
      <w:color w:val="BFBFBF" w:themeColor="accent5" w:themeShade="BF"/>
      <w:sz w:val="22"/>
    </w:rPr>
  </w:style>
  <w:style w:type="paragraph" w:customStyle="1" w:styleId="ContactInfo">
    <w:name w:val="Contact Info"/>
    <w:basedOn w:val="Normal"/>
    <w:uiPriority w:val="3"/>
    <w:qFormat/>
    <w:rsid w:val="008C2737"/>
    <w:pPr>
      <w:spacing w:line="276" w:lineRule="auto"/>
      <w:jc w:val="right"/>
    </w:pPr>
    <w:rPr>
      <w:rFonts w:asciiTheme="minorHAnsi" w:eastAsiaTheme="minorHAnsi" w:hAnsiTheme="minorHAnsi" w:cstheme="minorBidi"/>
      <w:color w:val="auto"/>
      <w:kern w:val="0"/>
      <w:szCs w:val="18"/>
      <w:lang w:val="en-US" w:eastAsia="en-US"/>
    </w:rPr>
  </w:style>
  <w:style w:type="paragraph" w:styleId="Date">
    <w:name w:val="Date"/>
    <w:basedOn w:val="Normal"/>
    <w:next w:val="Salutation"/>
    <w:link w:val="DateChar"/>
    <w:uiPriority w:val="4"/>
    <w:unhideWhenUsed/>
    <w:qFormat/>
    <w:rsid w:val="00616566"/>
    <w:pPr>
      <w:spacing w:before="960" w:after="960" w:line="276" w:lineRule="auto"/>
    </w:pPr>
    <w:rPr>
      <w:rFonts w:asciiTheme="minorHAnsi" w:eastAsiaTheme="minorHAnsi" w:hAnsiTheme="minorHAnsi" w:cstheme="minorBidi"/>
      <w:color w:val="auto"/>
      <w:kern w:val="0"/>
      <w:sz w:val="22"/>
      <w:szCs w:val="22"/>
      <w:lang w:val="en-US" w:eastAsia="en-US"/>
    </w:rPr>
  </w:style>
  <w:style w:type="character" w:customStyle="1" w:styleId="DateChar">
    <w:name w:val="Date Char"/>
    <w:basedOn w:val="DefaultParagraphFont"/>
    <w:link w:val="Date"/>
    <w:uiPriority w:val="4"/>
    <w:rsid w:val="00616566"/>
    <w:rPr>
      <w:color w:val="auto"/>
    </w:rPr>
  </w:style>
  <w:style w:type="paragraph" w:styleId="Closing">
    <w:name w:val="Closing"/>
    <w:basedOn w:val="Normal"/>
    <w:next w:val="Signature"/>
    <w:link w:val="ClosingChar"/>
    <w:uiPriority w:val="6"/>
    <w:unhideWhenUsed/>
    <w:qFormat/>
    <w:rsid w:val="00254E0D"/>
    <w:pPr>
      <w:spacing w:after="960"/>
    </w:pPr>
    <w:rPr>
      <w:rFonts w:asciiTheme="minorHAnsi" w:eastAsiaTheme="minorHAnsi" w:hAnsiTheme="minorHAnsi" w:cstheme="minorBidi"/>
      <w:color w:val="auto"/>
      <w:kern w:val="0"/>
      <w:sz w:val="22"/>
      <w:szCs w:val="22"/>
      <w:lang w:val="en-US" w:eastAsia="en-US"/>
    </w:rPr>
  </w:style>
  <w:style w:type="character" w:customStyle="1" w:styleId="ClosingChar">
    <w:name w:val="Closing Char"/>
    <w:basedOn w:val="DefaultParagraphFont"/>
    <w:link w:val="Closing"/>
    <w:uiPriority w:val="6"/>
    <w:rsid w:val="00254E0D"/>
    <w:rPr>
      <w:color w:val="auto"/>
    </w:rPr>
  </w:style>
  <w:style w:type="character" w:customStyle="1" w:styleId="Heading1Char">
    <w:name w:val="Heading 1 Char"/>
    <w:basedOn w:val="DefaultParagraphFont"/>
    <w:link w:val="Heading1"/>
    <w:uiPriority w:val="9"/>
    <w:semiHidden/>
    <w:rsid w:val="00254E0D"/>
    <w:rPr>
      <w:rFonts w:asciiTheme="majorHAnsi" w:eastAsiaTheme="majorEastAsia" w:hAnsiTheme="majorHAnsi" w:cstheme="majorBidi"/>
      <w:b/>
      <w:bCs/>
      <w:color w:val="B38600" w:themeColor="accent2" w:themeShade="80"/>
      <w:sz w:val="28"/>
      <w:szCs w:val="28"/>
    </w:rPr>
  </w:style>
  <w:style w:type="character" w:customStyle="1" w:styleId="Heading2Char">
    <w:name w:val="Heading 2 Char"/>
    <w:basedOn w:val="DefaultParagraphFont"/>
    <w:link w:val="Heading2"/>
    <w:uiPriority w:val="9"/>
    <w:semiHidden/>
    <w:rsid w:val="00254E0D"/>
    <w:rPr>
      <w:rFonts w:asciiTheme="majorHAnsi" w:eastAsiaTheme="majorEastAsia" w:hAnsiTheme="majorHAnsi" w:cstheme="majorBidi"/>
      <w:b/>
      <w:bCs/>
      <w:color w:val="262626" w:themeColor="text1" w:themeTint="D9"/>
      <w:sz w:val="26"/>
      <w:szCs w:val="26"/>
    </w:rPr>
  </w:style>
  <w:style w:type="table" w:styleId="TableGrid">
    <w:name w:val="Table Grid"/>
    <w:basedOn w:val="TableNormal"/>
    <w:uiPriority w:val="59"/>
    <w:rsid w:val="00512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2222"/>
    <w:rPr>
      <w:rFonts w:ascii="Segoe UI" w:eastAsiaTheme="minorHAnsi" w:hAnsi="Segoe UI" w:cs="Segoe UI"/>
      <w:color w:val="auto"/>
      <w:kern w:val="0"/>
      <w:sz w:val="22"/>
      <w:szCs w:val="18"/>
      <w:lang w:val="en-US" w:eastAsia="en-US"/>
    </w:rPr>
  </w:style>
  <w:style w:type="character" w:customStyle="1" w:styleId="BalloonTextChar">
    <w:name w:val="Balloon Text Char"/>
    <w:basedOn w:val="DefaultParagraphFont"/>
    <w:link w:val="BalloonText"/>
    <w:uiPriority w:val="99"/>
    <w:semiHidden/>
    <w:rsid w:val="00572222"/>
    <w:rPr>
      <w:rFonts w:ascii="Segoe UI" w:hAnsi="Segoe UI" w:cs="Segoe UI"/>
      <w:kern w:val="16"/>
      <w:sz w:val="22"/>
      <w:szCs w:val="18"/>
      <w14:ligatures w14:val="standardContextual"/>
      <w14:numForm w14:val="oldStyle"/>
      <w14:numSpacing w14:val="proportional"/>
      <w14:cntxtAlts/>
    </w:rPr>
  </w:style>
  <w:style w:type="paragraph" w:styleId="Bibliography">
    <w:name w:val="Bibliography"/>
    <w:basedOn w:val="Normal"/>
    <w:next w:val="Normal"/>
    <w:uiPriority w:val="37"/>
    <w:semiHidden/>
    <w:unhideWhenUsed/>
    <w:rsid w:val="00572222"/>
    <w:pPr>
      <w:spacing w:after="300" w:line="276" w:lineRule="auto"/>
    </w:pPr>
    <w:rPr>
      <w:rFonts w:asciiTheme="minorHAnsi" w:eastAsiaTheme="minorHAnsi" w:hAnsiTheme="minorHAnsi" w:cstheme="minorBidi"/>
      <w:color w:val="auto"/>
      <w:kern w:val="0"/>
      <w:sz w:val="22"/>
      <w:szCs w:val="22"/>
      <w:lang w:val="en-US" w:eastAsia="en-US"/>
    </w:rPr>
  </w:style>
  <w:style w:type="paragraph" w:styleId="BlockText">
    <w:name w:val="Block Text"/>
    <w:basedOn w:val="Normal"/>
    <w:uiPriority w:val="99"/>
    <w:semiHidden/>
    <w:unhideWhenUsed/>
    <w:rsid w:val="000F51EC"/>
    <w:pPr>
      <w:pBdr>
        <w:top w:val="single" w:sz="2" w:space="10" w:color="4B1919" w:themeColor="accent1" w:frame="1"/>
        <w:left w:val="single" w:sz="2" w:space="10" w:color="4B1919" w:themeColor="accent1" w:frame="1"/>
        <w:bottom w:val="single" w:sz="2" w:space="10" w:color="4B1919" w:themeColor="accent1" w:frame="1"/>
        <w:right w:val="single" w:sz="2" w:space="10" w:color="4B1919" w:themeColor="accent1" w:frame="1"/>
      </w:pBdr>
      <w:spacing w:after="300" w:line="276" w:lineRule="auto"/>
      <w:ind w:left="1152" w:right="1152"/>
    </w:pPr>
    <w:rPr>
      <w:rFonts w:asciiTheme="minorHAnsi" w:eastAsiaTheme="minorEastAsia" w:hAnsiTheme="minorHAnsi" w:cstheme="minorBidi"/>
      <w:i/>
      <w:iCs/>
      <w:color w:val="381212" w:themeColor="accent1" w:themeShade="BF"/>
      <w:kern w:val="0"/>
      <w:sz w:val="22"/>
      <w:szCs w:val="22"/>
      <w:lang w:val="en-US" w:eastAsia="en-US"/>
    </w:rPr>
  </w:style>
  <w:style w:type="paragraph" w:styleId="BodyText">
    <w:name w:val="Body Text"/>
    <w:basedOn w:val="Normal"/>
    <w:link w:val="BodyTextChar"/>
    <w:uiPriority w:val="99"/>
    <w:unhideWhenUsed/>
    <w:rsid w:val="00572222"/>
    <w:pPr>
      <w:spacing w:after="120" w:line="276" w:lineRule="auto"/>
    </w:pPr>
    <w:rPr>
      <w:rFonts w:asciiTheme="minorHAnsi" w:eastAsiaTheme="minorHAnsi" w:hAnsiTheme="minorHAnsi" w:cstheme="minorBidi"/>
      <w:color w:val="auto"/>
      <w:kern w:val="0"/>
      <w:sz w:val="22"/>
      <w:szCs w:val="22"/>
      <w:lang w:val="en-US" w:eastAsia="en-US"/>
    </w:rPr>
  </w:style>
  <w:style w:type="character" w:customStyle="1" w:styleId="BodyTextChar">
    <w:name w:val="Body Text Char"/>
    <w:basedOn w:val="DefaultParagraphFont"/>
    <w:link w:val="BodyText"/>
    <w:uiPriority w:val="99"/>
    <w:rsid w:val="00572222"/>
    <w:rPr>
      <w:kern w:val="16"/>
      <w:sz w:val="22"/>
      <w14:ligatures w14:val="standardContextual"/>
      <w14:numForm w14:val="oldStyle"/>
      <w14:numSpacing w14:val="proportional"/>
      <w14:cntxtAlts/>
    </w:rPr>
  </w:style>
  <w:style w:type="paragraph" w:styleId="BodyText2">
    <w:name w:val="Body Text 2"/>
    <w:basedOn w:val="Normal"/>
    <w:link w:val="BodyText2Char"/>
    <w:uiPriority w:val="99"/>
    <w:semiHidden/>
    <w:unhideWhenUsed/>
    <w:rsid w:val="00572222"/>
    <w:pPr>
      <w:spacing w:after="120" w:line="480" w:lineRule="auto"/>
    </w:pPr>
    <w:rPr>
      <w:rFonts w:asciiTheme="minorHAnsi" w:eastAsiaTheme="minorHAnsi" w:hAnsiTheme="minorHAnsi" w:cstheme="minorBidi"/>
      <w:color w:val="auto"/>
      <w:kern w:val="0"/>
      <w:sz w:val="22"/>
      <w:szCs w:val="22"/>
      <w:lang w:val="en-US" w:eastAsia="en-US"/>
    </w:rPr>
  </w:style>
  <w:style w:type="character" w:customStyle="1" w:styleId="BodyText2Char">
    <w:name w:val="Body Text 2 Char"/>
    <w:basedOn w:val="DefaultParagraphFont"/>
    <w:link w:val="BodyText2"/>
    <w:uiPriority w:val="99"/>
    <w:semiHidden/>
    <w:rsid w:val="00572222"/>
    <w:rPr>
      <w:kern w:val="16"/>
      <w:sz w:val="22"/>
      <w14:ligatures w14:val="standardContextual"/>
      <w14:numForm w14:val="oldStyle"/>
      <w14:numSpacing w14:val="proportional"/>
      <w14:cntxtAlts/>
    </w:rPr>
  </w:style>
  <w:style w:type="paragraph" w:styleId="BodyText3">
    <w:name w:val="Body Text 3"/>
    <w:basedOn w:val="Normal"/>
    <w:link w:val="BodyText3Char"/>
    <w:uiPriority w:val="99"/>
    <w:semiHidden/>
    <w:unhideWhenUsed/>
    <w:rsid w:val="00572222"/>
    <w:pPr>
      <w:spacing w:after="120" w:line="276" w:lineRule="auto"/>
    </w:pPr>
    <w:rPr>
      <w:rFonts w:asciiTheme="minorHAnsi" w:eastAsiaTheme="minorHAnsi" w:hAnsiTheme="minorHAnsi" w:cstheme="minorBidi"/>
      <w:color w:val="auto"/>
      <w:kern w:val="0"/>
      <w:sz w:val="22"/>
      <w:szCs w:val="16"/>
      <w:lang w:val="en-US" w:eastAsia="en-US"/>
    </w:rPr>
  </w:style>
  <w:style w:type="character" w:customStyle="1" w:styleId="BodyText3Char">
    <w:name w:val="Body Text 3 Char"/>
    <w:basedOn w:val="DefaultParagraphFont"/>
    <w:link w:val="BodyText3"/>
    <w:uiPriority w:val="99"/>
    <w:semiHidden/>
    <w:rsid w:val="00572222"/>
    <w:rPr>
      <w:kern w:val="16"/>
      <w:sz w:val="22"/>
      <w:szCs w:val="16"/>
      <w14:ligatures w14:val="standardContextual"/>
      <w14:numForm w14:val="oldStyle"/>
      <w14:numSpacing w14:val="proportional"/>
      <w14:cntxtAlts/>
    </w:rPr>
  </w:style>
  <w:style w:type="paragraph" w:styleId="BodyTextFirstIndent">
    <w:name w:val="Body Text First Indent"/>
    <w:basedOn w:val="BodyText"/>
    <w:link w:val="BodyTextFirstIndentChar"/>
    <w:uiPriority w:val="99"/>
    <w:semiHidden/>
    <w:unhideWhenUsed/>
    <w:rsid w:val="00572222"/>
    <w:pPr>
      <w:spacing w:after="300"/>
      <w:ind w:firstLine="360"/>
    </w:pPr>
  </w:style>
  <w:style w:type="character" w:customStyle="1" w:styleId="BodyTextFirstIndentChar">
    <w:name w:val="Body Text First Indent Char"/>
    <w:basedOn w:val="BodyTextChar"/>
    <w:link w:val="BodyTextFirstIndent"/>
    <w:uiPriority w:val="99"/>
    <w:semiHidden/>
    <w:rsid w:val="00572222"/>
    <w:rPr>
      <w:kern w:val="16"/>
      <w:sz w:val="22"/>
      <w14:ligatures w14:val="standardContextual"/>
      <w14:numForm w14:val="oldStyle"/>
      <w14:numSpacing w14:val="proportional"/>
      <w14:cntxtAlts/>
    </w:rPr>
  </w:style>
  <w:style w:type="paragraph" w:styleId="BodyTextIndent">
    <w:name w:val="Body Text Indent"/>
    <w:basedOn w:val="Normal"/>
    <w:link w:val="BodyTextIndentChar"/>
    <w:uiPriority w:val="99"/>
    <w:semiHidden/>
    <w:unhideWhenUsed/>
    <w:rsid w:val="00572222"/>
    <w:pPr>
      <w:spacing w:after="120" w:line="276" w:lineRule="auto"/>
      <w:ind w:left="360"/>
    </w:pPr>
    <w:rPr>
      <w:rFonts w:asciiTheme="minorHAnsi" w:eastAsiaTheme="minorHAnsi" w:hAnsiTheme="minorHAnsi" w:cstheme="minorBidi"/>
      <w:color w:val="auto"/>
      <w:kern w:val="0"/>
      <w:sz w:val="22"/>
      <w:szCs w:val="22"/>
      <w:lang w:val="en-US" w:eastAsia="en-US"/>
    </w:rPr>
  </w:style>
  <w:style w:type="character" w:customStyle="1" w:styleId="BodyTextIndentChar">
    <w:name w:val="Body Text Indent Char"/>
    <w:basedOn w:val="DefaultParagraphFont"/>
    <w:link w:val="BodyTextIndent"/>
    <w:uiPriority w:val="99"/>
    <w:semiHidden/>
    <w:rsid w:val="00572222"/>
    <w:rPr>
      <w:kern w:val="16"/>
      <w:sz w:val="22"/>
      <w14:ligatures w14:val="standardContextual"/>
      <w14:numForm w14:val="oldStyle"/>
      <w14:numSpacing w14:val="proportional"/>
      <w14:cntxtAlts/>
    </w:rPr>
  </w:style>
  <w:style w:type="paragraph" w:styleId="BodyTextFirstIndent2">
    <w:name w:val="Body Text First Indent 2"/>
    <w:basedOn w:val="BodyTextIndent"/>
    <w:link w:val="BodyTextFirstIndent2Char"/>
    <w:uiPriority w:val="99"/>
    <w:semiHidden/>
    <w:unhideWhenUsed/>
    <w:rsid w:val="00572222"/>
    <w:pPr>
      <w:spacing w:after="300"/>
      <w:ind w:firstLine="360"/>
    </w:pPr>
  </w:style>
  <w:style w:type="character" w:customStyle="1" w:styleId="BodyTextFirstIndent2Char">
    <w:name w:val="Body Text First Indent 2 Char"/>
    <w:basedOn w:val="BodyTextIndentChar"/>
    <w:link w:val="BodyTextFirstIndent2"/>
    <w:uiPriority w:val="99"/>
    <w:semiHidden/>
    <w:rsid w:val="00572222"/>
    <w:rPr>
      <w:kern w:val="16"/>
      <w:sz w:val="22"/>
      <w14:ligatures w14:val="standardContextual"/>
      <w14:numForm w14:val="oldStyle"/>
      <w14:numSpacing w14:val="proportional"/>
      <w14:cntxtAlts/>
    </w:rPr>
  </w:style>
  <w:style w:type="paragraph" w:styleId="BodyTextIndent2">
    <w:name w:val="Body Text Indent 2"/>
    <w:basedOn w:val="Normal"/>
    <w:link w:val="BodyTextIndent2Char"/>
    <w:uiPriority w:val="99"/>
    <w:semiHidden/>
    <w:unhideWhenUsed/>
    <w:rsid w:val="00572222"/>
    <w:pPr>
      <w:spacing w:after="120" w:line="480" w:lineRule="auto"/>
      <w:ind w:left="360"/>
    </w:pPr>
    <w:rPr>
      <w:rFonts w:asciiTheme="minorHAnsi" w:eastAsiaTheme="minorHAnsi" w:hAnsiTheme="minorHAnsi" w:cstheme="minorBidi"/>
      <w:color w:val="auto"/>
      <w:kern w:val="0"/>
      <w:sz w:val="22"/>
      <w:szCs w:val="22"/>
      <w:lang w:val="en-US" w:eastAsia="en-US"/>
    </w:rPr>
  </w:style>
  <w:style w:type="character" w:customStyle="1" w:styleId="BodyTextIndent2Char">
    <w:name w:val="Body Text Indent 2 Char"/>
    <w:basedOn w:val="DefaultParagraphFont"/>
    <w:link w:val="BodyTextIndent2"/>
    <w:uiPriority w:val="99"/>
    <w:semiHidden/>
    <w:rsid w:val="00572222"/>
    <w:rPr>
      <w:kern w:val="16"/>
      <w:sz w:val="22"/>
      <w14:ligatures w14:val="standardContextual"/>
      <w14:numForm w14:val="oldStyle"/>
      <w14:numSpacing w14:val="proportional"/>
      <w14:cntxtAlts/>
    </w:rPr>
  </w:style>
  <w:style w:type="paragraph" w:styleId="BodyTextIndent3">
    <w:name w:val="Body Text Indent 3"/>
    <w:basedOn w:val="Normal"/>
    <w:link w:val="BodyTextIndent3Char"/>
    <w:uiPriority w:val="99"/>
    <w:semiHidden/>
    <w:unhideWhenUsed/>
    <w:rsid w:val="00572222"/>
    <w:pPr>
      <w:spacing w:after="120" w:line="276" w:lineRule="auto"/>
      <w:ind w:left="360"/>
    </w:pPr>
    <w:rPr>
      <w:rFonts w:asciiTheme="minorHAnsi" w:eastAsiaTheme="minorHAnsi" w:hAnsiTheme="minorHAnsi" w:cstheme="minorBidi"/>
      <w:color w:val="auto"/>
      <w:kern w:val="0"/>
      <w:sz w:val="22"/>
      <w:szCs w:val="16"/>
      <w:lang w:val="en-US" w:eastAsia="en-US"/>
    </w:rPr>
  </w:style>
  <w:style w:type="character" w:customStyle="1" w:styleId="BodyTextIndent3Char">
    <w:name w:val="Body Text Indent 3 Char"/>
    <w:basedOn w:val="DefaultParagraphFont"/>
    <w:link w:val="BodyTextIndent3"/>
    <w:uiPriority w:val="99"/>
    <w:semiHidden/>
    <w:rsid w:val="00572222"/>
    <w:rPr>
      <w:kern w:val="16"/>
      <w:sz w:val="22"/>
      <w:szCs w:val="16"/>
      <w14:ligatures w14:val="standardContextual"/>
      <w14:numForm w14:val="oldStyle"/>
      <w14:numSpacing w14:val="proportional"/>
      <w14:cntxtAlts/>
    </w:rPr>
  </w:style>
  <w:style w:type="character" w:styleId="BookTitle">
    <w:name w:val="Book Title"/>
    <w:basedOn w:val="DefaultParagraphFont"/>
    <w:uiPriority w:val="33"/>
    <w:semiHidden/>
    <w:qFormat/>
    <w:rsid w:val="00572222"/>
    <w:rPr>
      <w:b/>
      <w:bCs/>
      <w:i/>
      <w:iCs/>
      <w:spacing w:val="5"/>
      <w:sz w:val="22"/>
    </w:rPr>
  </w:style>
  <w:style w:type="paragraph" w:styleId="Caption">
    <w:name w:val="caption"/>
    <w:basedOn w:val="Normal"/>
    <w:next w:val="Normal"/>
    <w:uiPriority w:val="35"/>
    <w:semiHidden/>
    <w:unhideWhenUsed/>
    <w:qFormat/>
    <w:rsid w:val="00572222"/>
    <w:pPr>
      <w:spacing w:after="200"/>
    </w:pPr>
    <w:rPr>
      <w:rFonts w:asciiTheme="minorHAnsi" w:eastAsiaTheme="minorHAnsi" w:hAnsiTheme="minorHAnsi" w:cstheme="minorBidi"/>
      <w:i/>
      <w:iCs/>
      <w:color w:val="000000" w:themeColor="text2"/>
      <w:kern w:val="0"/>
      <w:sz w:val="22"/>
      <w:szCs w:val="18"/>
      <w:lang w:val="en-US" w:eastAsia="en-US"/>
    </w:rPr>
  </w:style>
  <w:style w:type="table" w:styleId="ColorfulGrid">
    <w:name w:val="Colorful Grid"/>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C1C1" w:themeFill="accent1" w:themeFillTint="33"/>
    </w:tcPr>
    <w:tblStylePr w:type="firstRow">
      <w:rPr>
        <w:b/>
        <w:bCs/>
      </w:rPr>
      <w:tblPr/>
      <w:tcPr>
        <w:shd w:val="clear" w:color="auto" w:fill="D68484" w:themeFill="accent1" w:themeFillTint="66"/>
      </w:tcPr>
    </w:tblStylePr>
    <w:tblStylePr w:type="lastRow">
      <w:rPr>
        <w:b/>
        <w:bCs/>
        <w:color w:val="000000" w:themeColor="text1"/>
      </w:rPr>
      <w:tblPr/>
      <w:tcPr>
        <w:shd w:val="clear" w:color="auto" w:fill="D68484" w:themeFill="accent1" w:themeFillTint="66"/>
      </w:tcPr>
    </w:tblStylePr>
    <w:tblStylePr w:type="firstCol">
      <w:rPr>
        <w:color w:val="FFFFFF" w:themeColor="background1"/>
      </w:rPr>
      <w:tblPr/>
      <w:tcPr>
        <w:shd w:val="clear" w:color="auto" w:fill="381212" w:themeFill="accent1" w:themeFillShade="BF"/>
      </w:tcPr>
    </w:tblStylePr>
    <w:tblStylePr w:type="lastCol">
      <w:rPr>
        <w:color w:val="FFFFFF" w:themeColor="background1"/>
      </w:rPr>
      <w:tblPr/>
      <w:tcPr>
        <w:shd w:val="clear" w:color="auto" w:fill="381212" w:themeFill="accent1" w:themeFillShade="BF"/>
      </w:tcPr>
    </w:tblStylePr>
    <w:tblStylePr w:type="band1Vert">
      <w:tblPr/>
      <w:tcPr>
        <w:shd w:val="clear" w:color="auto" w:fill="CC6565" w:themeFill="accent1" w:themeFillTint="7F"/>
      </w:tcPr>
    </w:tblStylePr>
    <w:tblStylePr w:type="band1Horz">
      <w:tblPr/>
      <w:tcPr>
        <w:shd w:val="clear" w:color="auto" w:fill="CC6565" w:themeFill="accent1" w:themeFillTint="7F"/>
      </w:tcPr>
    </w:tblStylePr>
  </w:style>
  <w:style w:type="table" w:styleId="ColorfulGrid-Accent2">
    <w:name w:val="Colorful Grid Accent 2"/>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7E0" w:themeFill="accent2" w:themeFillTint="33"/>
    </w:tcPr>
    <w:tblStylePr w:type="firstRow">
      <w:rPr>
        <w:b/>
        <w:bCs/>
      </w:rPr>
      <w:tblPr/>
      <w:tcPr>
        <w:shd w:val="clear" w:color="auto" w:fill="FFEFC1" w:themeFill="accent2" w:themeFillTint="66"/>
      </w:tcPr>
    </w:tblStylePr>
    <w:tblStylePr w:type="lastRow">
      <w:rPr>
        <w:b/>
        <w:bCs/>
        <w:color w:val="000000" w:themeColor="text1"/>
      </w:rPr>
      <w:tblPr/>
      <w:tcPr>
        <w:shd w:val="clear" w:color="auto" w:fill="FFEFC1" w:themeFill="accent2" w:themeFillTint="66"/>
      </w:tcPr>
    </w:tblStylePr>
    <w:tblStylePr w:type="firstCol">
      <w:rPr>
        <w:color w:val="FFFFFF" w:themeColor="background1"/>
      </w:rPr>
      <w:tblPr/>
      <w:tcPr>
        <w:shd w:val="clear" w:color="auto" w:fill="FFC20C" w:themeFill="accent2" w:themeFillShade="BF"/>
      </w:tcPr>
    </w:tblStylePr>
    <w:tblStylePr w:type="lastCol">
      <w:rPr>
        <w:color w:val="FFFFFF" w:themeColor="background1"/>
      </w:rPr>
      <w:tblPr/>
      <w:tcPr>
        <w:shd w:val="clear" w:color="auto" w:fill="FFC20C" w:themeFill="accent2" w:themeFillShade="BF"/>
      </w:tcPr>
    </w:tblStylePr>
    <w:tblStylePr w:type="band1Vert">
      <w:tblPr/>
      <w:tcPr>
        <w:shd w:val="clear" w:color="auto" w:fill="FFEBB2" w:themeFill="accent2" w:themeFillTint="7F"/>
      </w:tcPr>
    </w:tblStylePr>
    <w:tblStylePr w:type="band1Horz">
      <w:tblPr/>
      <w:tcPr>
        <w:shd w:val="clear" w:color="auto" w:fill="FFEBB2" w:themeFill="accent2" w:themeFillTint="7F"/>
      </w:tcPr>
    </w:tblStylePr>
  </w:style>
  <w:style w:type="table" w:styleId="ColorfulGrid-Accent3">
    <w:name w:val="Colorful Grid Accent 3"/>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F5F2" w:themeFill="accent3" w:themeFillTint="33"/>
    </w:tcPr>
    <w:tblStylePr w:type="firstRow">
      <w:rPr>
        <w:b/>
        <w:bCs/>
      </w:rPr>
      <w:tblPr/>
      <w:tcPr>
        <w:shd w:val="clear" w:color="auto" w:fill="CEEBE6" w:themeFill="accent3" w:themeFillTint="66"/>
      </w:tcPr>
    </w:tblStylePr>
    <w:tblStylePr w:type="lastRow">
      <w:rPr>
        <w:b/>
        <w:bCs/>
        <w:color w:val="000000" w:themeColor="text1"/>
      </w:rPr>
      <w:tblPr/>
      <w:tcPr>
        <w:shd w:val="clear" w:color="auto" w:fill="CEEBE6" w:themeFill="accent3" w:themeFillTint="66"/>
      </w:tcPr>
    </w:tblStylePr>
    <w:tblStylePr w:type="firstCol">
      <w:rPr>
        <w:color w:val="FFFFFF" w:themeColor="background1"/>
      </w:rPr>
      <w:tblPr/>
      <w:tcPr>
        <w:shd w:val="clear" w:color="auto" w:fill="49B3A1" w:themeFill="accent3" w:themeFillShade="BF"/>
      </w:tcPr>
    </w:tblStylePr>
    <w:tblStylePr w:type="lastCol">
      <w:rPr>
        <w:color w:val="FFFFFF" w:themeColor="background1"/>
      </w:rPr>
      <w:tblPr/>
      <w:tcPr>
        <w:shd w:val="clear" w:color="auto" w:fill="49B3A1" w:themeFill="accent3" w:themeFillShade="BF"/>
      </w:tcPr>
    </w:tblStylePr>
    <w:tblStylePr w:type="band1Vert">
      <w:tblPr/>
      <w:tcPr>
        <w:shd w:val="clear" w:color="auto" w:fill="C2E6E0" w:themeFill="accent3" w:themeFillTint="7F"/>
      </w:tcPr>
    </w:tblStylePr>
    <w:tblStylePr w:type="band1Horz">
      <w:tblPr/>
      <w:tcPr>
        <w:shd w:val="clear" w:color="auto" w:fill="C2E6E0" w:themeFill="accent3" w:themeFillTint="7F"/>
      </w:tcPr>
    </w:tblStylePr>
  </w:style>
  <w:style w:type="table" w:styleId="ColorfulGrid-Accent4">
    <w:name w:val="Colorful Grid Accent 4"/>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8D6D6" w:themeFill="accent4" w:themeFillTint="33"/>
    </w:tcPr>
    <w:tblStylePr w:type="firstRow">
      <w:rPr>
        <w:b/>
        <w:bCs/>
      </w:rPr>
      <w:tblPr/>
      <w:tcPr>
        <w:shd w:val="clear" w:color="auto" w:fill="B2ADAD" w:themeFill="accent4" w:themeFillTint="66"/>
      </w:tcPr>
    </w:tblStylePr>
    <w:tblStylePr w:type="lastRow">
      <w:rPr>
        <w:b/>
        <w:bCs/>
        <w:color w:val="000000" w:themeColor="text1"/>
      </w:rPr>
      <w:tblPr/>
      <w:tcPr>
        <w:shd w:val="clear" w:color="auto" w:fill="B2ADAD" w:themeFill="accent4" w:themeFillTint="66"/>
      </w:tcPr>
    </w:tblStylePr>
    <w:tblStylePr w:type="firstCol">
      <w:rPr>
        <w:color w:val="FFFFFF" w:themeColor="background1"/>
      </w:rPr>
      <w:tblPr/>
      <w:tcPr>
        <w:shd w:val="clear" w:color="auto" w:fill="2C2A2A" w:themeFill="accent4" w:themeFillShade="BF"/>
      </w:tcPr>
    </w:tblStylePr>
    <w:tblStylePr w:type="lastCol">
      <w:rPr>
        <w:color w:val="FFFFFF" w:themeColor="background1"/>
      </w:rPr>
      <w:tblPr/>
      <w:tcPr>
        <w:shd w:val="clear" w:color="auto" w:fill="2C2A2A" w:themeFill="accent4" w:themeFillShade="BF"/>
      </w:tcPr>
    </w:tblStylePr>
    <w:tblStylePr w:type="band1Vert">
      <w:tblPr/>
      <w:tcPr>
        <w:shd w:val="clear" w:color="auto" w:fill="9F9999" w:themeFill="accent4" w:themeFillTint="7F"/>
      </w:tcPr>
    </w:tblStylePr>
    <w:tblStylePr w:type="band1Horz">
      <w:tblPr/>
      <w:tcPr>
        <w:shd w:val="clear" w:color="auto" w:fill="9F9999" w:themeFill="accent4" w:themeFillTint="7F"/>
      </w:tcPr>
    </w:tblStylePr>
  </w:style>
  <w:style w:type="table" w:styleId="ColorfulGrid-Accent5">
    <w:name w:val="Colorful Grid Accent 5"/>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FFF" w:themeFill="accent5" w:themeFillTint="33"/>
    </w:tcPr>
    <w:tblStylePr w:type="firstRow">
      <w:rPr>
        <w:b/>
        <w:bCs/>
      </w:rPr>
      <w:tblPr/>
      <w:tcPr>
        <w:shd w:val="clear" w:color="auto" w:fill="FFFFFF" w:themeFill="accent5" w:themeFillTint="66"/>
      </w:tcPr>
    </w:tblStylePr>
    <w:tblStylePr w:type="lastRow">
      <w:rPr>
        <w:b/>
        <w:bCs/>
        <w:color w:val="000000" w:themeColor="text1"/>
      </w:rPr>
      <w:tblPr/>
      <w:tcPr>
        <w:shd w:val="clear" w:color="auto" w:fill="FFFFFF" w:themeFill="accent5" w:themeFillTint="66"/>
      </w:tcPr>
    </w:tblStylePr>
    <w:tblStylePr w:type="firstCol">
      <w:rPr>
        <w:color w:val="FFFFFF" w:themeColor="background1"/>
      </w:rPr>
      <w:tblPr/>
      <w:tcPr>
        <w:shd w:val="clear" w:color="auto" w:fill="BFBFBF" w:themeFill="accent5" w:themeFillShade="BF"/>
      </w:tcPr>
    </w:tblStylePr>
    <w:tblStylePr w:type="lastCol">
      <w:rPr>
        <w:color w:val="FFFFFF" w:themeColor="background1"/>
      </w:rPr>
      <w:tblPr/>
      <w:tcPr>
        <w:shd w:val="clear" w:color="auto" w:fill="BFBFBF" w:themeFill="accent5" w:themeFillShade="BF"/>
      </w:tcPr>
    </w:tblStylePr>
    <w:tblStylePr w:type="band1Vert">
      <w:tblPr/>
      <w:tcPr>
        <w:shd w:val="clear" w:color="auto" w:fill="FFFFFF" w:themeFill="accent5" w:themeFillTint="7F"/>
      </w:tcPr>
    </w:tblStylePr>
    <w:tblStylePr w:type="band1Horz">
      <w:tblPr/>
      <w:tcPr>
        <w:shd w:val="clear" w:color="auto" w:fill="FFFFFF" w:themeFill="accent5" w:themeFillTint="7F"/>
      </w:tcPr>
    </w:tblStylePr>
  </w:style>
  <w:style w:type="table" w:styleId="ColorfulGrid-Accent6">
    <w:name w:val="Colorful Grid Accent 6"/>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FFF" w:themeFill="accent6" w:themeFillTint="33"/>
    </w:tcPr>
    <w:tblStylePr w:type="firstRow">
      <w:rPr>
        <w:b/>
        <w:bCs/>
      </w:rPr>
      <w:tblPr/>
      <w:tcPr>
        <w:shd w:val="clear" w:color="auto" w:fill="FFFFFF" w:themeFill="accent6" w:themeFillTint="66"/>
      </w:tcPr>
    </w:tblStylePr>
    <w:tblStylePr w:type="lastRow">
      <w:rPr>
        <w:b/>
        <w:bCs/>
        <w:color w:val="000000" w:themeColor="text1"/>
      </w:rPr>
      <w:tblPr/>
      <w:tcPr>
        <w:shd w:val="clear" w:color="auto" w:fill="FFFFFF" w:themeFill="accent6" w:themeFillTint="66"/>
      </w:tcPr>
    </w:tblStylePr>
    <w:tblStylePr w:type="firstCol">
      <w:rPr>
        <w:color w:val="FFFFFF" w:themeColor="background1"/>
      </w:rPr>
      <w:tblPr/>
      <w:tcPr>
        <w:shd w:val="clear" w:color="auto" w:fill="BFBFBF" w:themeFill="accent6" w:themeFillShade="BF"/>
      </w:tcPr>
    </w:tblStylePr>
    <w:tblStylePr w:type="lastCol">
      <w:rPr>
        <w:color w:val="FFFFFF" w:themeColor="background1"/>
      </w:rPr>
      <w:tblPr/>
      <w:tcPr>
        <w:shd w:val="clear" w:color="auto" w:fill="BFBFBF" w:themeFill="accent6" w:themeFillShade="BF"/>
      </w:tcPr>
    </w:tblStylePr>
    <w:tblStylePr w:type="band1Vert">
      <w:tblPr/>
      <w:tcPr>
        <w:shd w:val="clear" w:color="auto" w:fill="FFFFFF" w:themeFill="accent6" w:themeFillTint="7F"/>
      </w:tcPr>
    </w:tblStylePr>
    <w:tblStylePr w:type="band1Horz">
      <w:tblPr/>
      <w:tcPr>
        <w:shd w:val="clear" w:color="auto" w:fill="FFFFFF" w:themeFill="accent6" w:themeFillTint="7F"/>
      </w:tcPr>
    </w:tblStylePr>
  </w:style>
  <w:style w:type="table" w:styleId="ColorfulList">
    <w:name w:val="Colorful List"/>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FFC61E" w:themeFill="accent2" w:themeFillShade="CC"/>
      </w:tcPr>
    </w:tblStylePr>
    <w:tblStylePr w:type="lastRow">
      <w:rPr>
        <w:b/>
        <w:bCs/>
        <w:color w:val="FFC61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5E0E0" w:themeFill="accent1" w:themeFillTint="19"/>
    </w:tcPr>
    <w:tblStylePr w:type="firstRow">
      <w:rPr>
        <w:b/>
        <w:bCs/>
        <w:color w:val="FFFFFF" w:themeColor="background1"/>
      </w:rPr>
      <w:tblPr/>
      <w:tcPr>
        <w:tcBorders>
          <w:bottom w:val="single" w:sz="12" w:space="0" w:color="FFFFFF" w:themeColor="background1"/>
        </w:tcBorders>
        <w:shd w:val="clear" w:color="auto" w:fill="FFC61E" w:themeFill="accent2" w:themeFillShade="CC"/>
      </w:tcPr>
    </w:tblStylePr>
    <w:tblStylePr w:type="lastRow">
      <w:rPr>
        <w:b/>
        <w:bCs/>
        <w:color w:val="FFC61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B3B3" w:themeFill="accent1" w:themeFillTint="3F"/>
      </w:tcPr>
    </w:tblStylePr>
    <w:tblStylePr w:type="band1Horz">
      <w:tblPr/>
      <w:tcPr>
        <w:shd w:val="clear" w:color="auto" w:fill="EAC1C1" w:themeFill="accent1" w:themeFillTint="33"/>
      </w:tcPr>
    </w:tblStylePr>
  </w:style>
  <w:style w:type="table" w:styleId="ColorfulList-Accent2">
    <w:name w:val="Colorful List Accent 2"/>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FFBF0" w:themeFill="accent2" w:themeFillTint="19"/>
    </w:tcPr>
    <w:tblStylePr w:type="firstRow">
      <w:rPr>
        <w:b/>
        <w:bCs/>
        <w:color w:val="FFFFFF" w:themeColor="background1"/>
      </w:rPr>
      <w:tblPr/>
      <w:tcPr>
        <w:tcBorders>
          <w:bottom w:val="single" w:sz="12" w:space="0" w:color="FFFFFF" w:themeColor="background1"/>
        </w:tcBorders>
        <w:shd w:val="clear" w:color="auto" w:fill="FFC61E" w:themeFill="accent2" w:themeFillShade="CC"/>
      </w:tcPr>
    </w:tblStylePr>
    <w:tblStylePr w:type="lastRow">
      <w:rPr>
        <w:b/>
        <w:bCs/>
        <w:color w:val="FFC61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5D9" w:themeFill="accent2" w:themeFillTint="3F"/>
      </w:tcPr>
    </w:tblStylePr>
    <w:tblStylePr w:type="band1Horz">
      <w:tblPr/>
      <w:tcPr>
        <w:shd w:val="clear" w:color="auto" w:fill="FFF7E0" w:themeFill="accent2" w:themeFillTint="33"/>
      </w:tcPr>
    </w:tblStylePr>
  </w:style>
  <w:style w:type="table" w:styleId="ColorfulList-Accent3">
    <w:name w:val="Colorful List Accent 3"/>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2FAF8" w:themeFill="accent3" w:themeFillTint="19"/>
    </w:tcPr>
    <w:tblStylePr w:type="firstRow">
      <w:rPr>
        <w:b/>
        <w:bCs/>
        <w:color w:val="FFFFFF" w:themeColor="background1"/>
      </w:rPr>
      <w:tblPr/>
      <w:tcPr>
        <w:tcBorders>
          <w:bottom w:val="single" w:sz="12" w:space="0" w:color="FFFFFF" w:themeColor="background1"/>
        </w:tcBorders>
        <w:shd w:val="clear" w:color="auto" w:fill="2F2C2C" w:themeFill="accent4" w:themeFillShade="CC"/>
      </w:tcPr>
    </w:tblStylePr>
    <w:tblStylePr w:type="lastRow">
      <w:rPr>
        <w:b/>
        <w:bCs/>
        <w:color w:val="2F2C2C"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F2EF" w:themeFill="accent3" w:themeFillTint="3F"/>
      </w:tcPr>
    </w:tblStylePr>
    <w:tblStylePr w:type="band1Horz">
      <w:tblPr/>
      <w:tcPr>
        <w:shd w:val="clear" w:color="auto" w:fill="E6F5F2" w:themeFill="accent3" w:themeFillTint="33"/>
      </w:tcPr>
    </w:tblStylePr>
  </w:style>
  <w:style w:type="table" w:styleId="ColorfulList-Accent4">
    <w:name w:val="Colorful List Accent 4"/>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ECEBEB" w:themeFill="accent4" w:themeFillTint="19"/>
    </w:tcPr>
    <w:tblStylePr w:type="firstRow">
      <w:rPr>
        <w:b/>
        <w:bCs/>
        <w:color w:val="FFFFFF" w:themeColor="background1"/>
      </w:rPr>
      <w:tblPr/>
      <w:tcPr>
        <w:tcBorders>
          <w:bottom w:val="single" w:sz="12" w:space="0" w:color="FFFFFF" w:themeColor="background1"/>
        </w:tcBorders>
        <w:shd w:val="clear" w:color="auto" w:fill="55B9A8" w:themeFill="accent3" w:themeFillShade="CC"/>
      </w:tcPr>
    </w:tblStylePr>
    <w:tblStylePr w:type="lastRow">
      <w:rPr>
        <w:b/>
        <w:bCs/>
        <w:color w:val="55B9A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CCCC" w:themeFill="accent4" w:themeFillTint="3F"/>
      </w:tcPr>
    </w:tblStylePr>
    <w:tblStylePr w:type="band1Horz">
      <w:tblPr/>
      <w:tcPr>
        <w:shd w:val="clear" w:color="auto" w:fill="D8D6D6" w:themeFill="accent4" w:themeFillTint="33"/>
      </w:tcPr>
    </w:tblStylePr>
  </w:style>
  <w:style w:type="table" w:styleId="ColorfulList-Accent5">
    <w:name w:val="Colorful List Accent 5"/>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FFFFF" w:themeFill="accent5" w:themeFillTint="19"/>
    </w:tcPr>
    <w:tblStylePr w:type="firstRow">
      <w:rPr>
        <w:b/>
        <w:bCs/>
        <w:color w:val="FFFFFF" w:themeColor="background1"/>
      </w:rPr>
      <w:tblPr/>
      <w:tcPr>
        <w:tcBorders>
          <w:bottom w:val="single" w:sz="12" w:space="0" w:color="FFFFFF" w:themeColor="background1"/>
        </w:tcBorders>
        <w:shd w:val="clear" w:color="auto" w:fill="CCCCCC" w:themeFill="accent6" w:themeFillShade="CC"/>
      </w:tcPr>
    </w:tblStylePr>
    <w:tblStylePr w:type="lastRow">
      <w:rPr>
        <w:b/>
        <w:bCs/>
        <w:color w:val="CCCCC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FFF" w:themeFill="accent5" w:themeFillTint="3F"/>
      </w:tcPr>
    </w:tblStylePr>
    <w:tblStylePr w:type="band1Horz">
      <w:tblPr/>
      <w:tcPr>
        <w:shd w:val="clear" w:color="auto" w:fill="FFFFFF" w:themeFill="accent5" w:themeFillTint="33"/>
      </w:tcPr>
    </w:tblStylePr>
  </w:style>
  <w:style w:type="table" w:styleId="ColorfulList-Accent6">
    <w:name w:val="Colorful List Accent 6"/>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FFFFF" w:themeFill="accent6" w:themeFillTint="19"/>
    </w:tcPr>
    <w:tblStylePr w:type="firstRow">
      <w:rPr>
        <w:b/>
        <w:bCs/>
        <w:color w:val="FFFFFF" w:themeColor="background1"/>
      </w:rPr>
      <w:tblPr/>
      <w:tcPr>
        <w:tcBorders>
          <w:bottom w:val="single" w:sz="12" w:space="0" w:color="FFFFFF" w:themeColor="background1"/>
        </w:tcBorders>
        <w:shd w:val="clear" w:color="auto" w:fill="CCCCCC" w:themeFill="accent5" w:themeFillShade="CC"/>
      </w:tcPr>
    </w:tblStylePr>
    <w:tblStylePr w:type="lastRow">
      <w:rPr>
        <w:b/>
        <w:bCs/>
        <w:color w:val="CCCCC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FFF" w:themeFill="accent6" w:themeFillTint="3F"/>
      </w:tcPr>
    </w:tblStylePr>
    <w:tblStylePr w:type="band1Horz">
      <w:tblPr/>
      <w:tcPr>
        <w:shd w:val="clear" w:color="auto" w:fill="FFFFFF" w:themeFill="accent6" w:themeFillTint="33"/>
      </w:tcPr>
    </w:tblStylePr>
  </w:style>
  <w:style w:type="table" w:styleId="ColorfulShading">
    <w:name w:val="Colorful Shading"/>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FFD96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D96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FFD966" w:themeColor="accent2"/>
        <w:left w:val="single" w:sz="4" w:space="0" w:color="4B1919" w:themeColor="accent1"/>
        <w:bottom w:val="single" w:sz="4" w:space="0" w:color="4B1919" w:themeColor="accent1"/>
        <w:right w:val="single" w:sz="4" w:space="0" w:color="4B1919" w:themeColor="accent1"/>
        <w:insideH w:val="single" w:sz="4" w:space="0" w:color="FFFFFF" w:themeColor="background1"/>
        <w:insideV w:val="single" w:sz="4" w:space="0" w:color="FFFFFF" w:themeColor="background1"/>
      </w:tblBorders>
    </w:tblPr>
    <w:tcPr>
      <w:shd w:val="clear" w:color="auto" w:fill="F5E0E0" w:themeFill="accent1" w:themeFillTint="19"/>
    </w:tcPr>
    <w:tblStylePr w:type="firstRow">
      <w:rPr>
        <w:b/>
        <w:bCs/>
      </w:rPr>
      <w:tblPr/>
      <w:tcPr>
        <w:tcBorders>
          <w:top w:val="nil"/>
          <w:left w:val="nil"/>
          <w:bottom w:val="single" w:sz="24" w:space="0" w:color="FFD96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0F0F" w:themeFill="accent1" w:themeFillShade="99"/>
      </w:tcPr>
    </w:tblStylePr>
    <w:tblStylePr w:type="firstCol">
      <w:rPr>
        <w:color w:val="FFFFFF" w:themeColor="background1"/>
      </w:rPr>
      <w:tblPr/>
      <w:tcPr>
        <w:tcBorders>
          <w:top w:val="nil"/>
          <w:left w:val="nil"/>
          <w:bottom w:val="nil"/>
          <w:right w:val="nil"/>
          <w:insideH w:val="single" w:sz="4" w:space="0" w:color="2D0F0F" w:themeColor="accent1" w:themeShade="99"/>
          <w:insideV w:val="nil"/>
        </w:tcBorders>
        <w:shd w:val="clear" w:color="auto" w:fill="2D0F0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D0F0F" w:themeFill="accent1" w:themeFillShade="99"/>
      </w:tcPr>
    </w:tblStylePr>
    <w:tblStylePr w:type="band1Vert">
      <w:tblPr/>
      <w:tcPr>
        <w:shd w:val="clear" w:color="auto" w:fill="D68484" w:themeFill="accent1" w:themeFillTint="66"/>
      </w:tcPr>
    </w:tblStylePr>
    <w:tblStylePr w:type="band1Horz">
      <w:tblPr/>
      <w:tcPr>
        <w:shd w:val="clear" w:color="auto" w:fill="CC6565"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FFD966" w:themeColor="accent2"/>
        <w:left w:val="single" w:sz="4" w:space="0" w:color="FFD966" w:themeColor="accent2"/>
        <w:bottom w:val="single" w:sz="4" w:space="0" w:color="FFD966" w:themeColor="accent2"/>
        <w:right w:val="single" w:sz="4" w:space="0" w:color="FFD966" w:themeColor="accent2"/>
        <w:insideH w:val="single" w:sz="4" w:space="0" w:color="FFFFFF" w:themeColor="background1"/>
        <w:insideV w:val="single" w:sz="4" w:space="0" w:color="FFFFFF" w:themeColor="background1"/>
      </w:tblBorders>
    </w:tblPr>
    <w:tcPr>
      <w:shd w:val="clear" w:color="auto" w:fill="FFFBF0" w:themeFill="accent2" w:themeFillTint="19"/>
    </w:tcPr>
    <w:tblStylePr w:type="firstRow">
      <w:rPr>
        <w:b/>
        <w:bCs/>
      </w:rPr>
      <w:tblPr/>
      <w:tcPr>
        <w:tcBorders>
          <w:top w:val="nil"/>
          <w:left w:val="nil"/>
          <w:bottom w:val="single" w:sz="24" w:space="0" w:color="FFD96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D6A000" w:themeFill="accent2" w:themeFillShade="99"/>
      </w:tcPr>
    </w:tblStylePr>
    <w:tblStylePr w:type="firstCol">
      <w:rPr>
        <w:color w:val="FFFFFF" w:themeColor="background1"/>
      </w:rPr>
      <w:tblPr/>
      <w:tcPr>
        <w:tcBorders>
          <w:top w:val="nil"/>
          <w:left w:val="nil"/>
          <w:bottom w:val="nil"/>
          <w:right w:val="nil"/>
          <w:insideH w:val="single" w:sz="4" w:space="0" w:color="D6A000" w:themeColor="accent2" w:themeShade="99"/>
          <w:insideV w:val="nil"/>
        </w:tcBorders>
        <w:shd w:val="clear" w:color="auto" w:fill="D6A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D6A000" w:themeFill="accent2" w:themeFillShade="99"/>
      </w:tcPr>
    </w:tblStylePr>
    <w:tblStylePr w:type="band1Vert">
      <w:tblPr/>
      <w:tcPr>
        <w:shd w:val="clear" w:color="auto" w:fill="FFEFC1" w:themeFill="accent2" w:themeFillTint="66"/>
      </w:tcPr>
    </w:tblStylePr>
    <w:tblStylePr w:type="band1Horz">
      <w:tblPr/>
      <w:tcPr>
        <w:shd w:val="clear" w:color="auto" w:fill="FFEBB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3B3838" w:themeColor="accent4"/>
        <w:left w:val="single" w:sz="4" w:space="0" w:color="85CDC1" w:themeColor="accent3"/>
        <w:bottom w:val="single" w:sz="4" w:space="0" w:color="85CDC1" w:themeColor="accent3"/>
        <w:right w:val="single" w:sz="4" w:space="0" w:color="85CDC1" w:themeColor="accent3"/>
        <w:insideH w:val="single" w:sz="4" w:space="0" w:color="FFFFFF" w:themeColor="background1"/>
        <w:insideV w:val="single" w:sz="4" w:space="0" w:color="FFFFFF" w:themeColor="background1"/>
      </w:tblBorders>
    </w:tblPr>
    <w:tcPr>
      <w:shd w:val="clear" w:color="auto" w:fill="F2FAF8" w:themeFill="accent3" w:themeFillTint="19"/>
    </w:tcPr>
    <w:tblStylePr w:type="firstRow">
      <w:rPr>
        <w:b/>
        <w:bCs/>
      </w:rPr>
      <w:tblPr/>
      <w:tcPr>
        <w:tcBorders>
          <w:top w:val="nil"/>
          <w:left w:val="nil"/>
          <w:bottom w:val="single" w:sz="24" w:space="0" w:color="3B383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8F81" w:themeFill="accent3" w:themeFillShade="99"/>
      </w:tcPr>
    </w:tblStylePr>
    <w:tblStylePr w:type="firstCol">
      <w:rPr>
        <w:color w:val="FFFFFF" w:themeColor="background1"/>
      </w:rPr>
      <w:tblPr/>
      <w:tcPr>
        <w:tcBorders>
          <w:top w:val="nil"/>
          <w:left w:val="nil"/>
          <w:bottom w:val="nil"/>
          <w:right w:val="nil"/>
          <w:insideH w:val="single" w:sz="4" w:space="0" w:color="3B8F81" w:themeColor="accent3" w:themeShade="99"/>
          <w:insideV w:val="nil"/>
        </w:tcBorders>
        <w:shd w:val="clear" w:color="auto" w:fill="3B8F81"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8F81" w:themeFill="accent3" w:themeFillShade="99"/>
      </w:tcPr>
    </w:tblStylePr>
    <w:tblStylePr w:type="band1Vert">
      <w:tblPr/>
      <w:tcPr>
        <w:shd w:val="clear" w:color="auto" w:fill="CEEBE6" w:themeFill="accent3" w:themeFillTint="66"/>
      </w:tcPr>
    </w:tblStylePr>
    <w:tblStylePr w:type="band1Horz">
      <w:tblPr/>
      <w:tcPr>
        <w:shd w:val="clear" w:color="auto" w:fill="C2E6E0" w:themeFill="accent3" w:themeFillTint="7F"/>
      </w:tcPr>
    </w:tblStylePr>
  </w:style>
  <w:style w:type="table" w:styleId="ColorfulShading-Accent4">
    <w:name w:val="Colorful Shading Accent 4"/>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85CDC1" w:themeColor="accent3"/>
        <w:left w:val="single" w:sz="4" w:space="0" w:color="3B3838" w:themeColor="accent4"/>
        <w:bottom w:val="single" w:sz="4" w:space="0" w:color="3B3838" w:themeColor="accent4"/>
        <w:right w:val="single" w:sz="4" w:space="0" w:color="3B3838" w:themeColor="accent4"/>
        <w:insideH w:val="single" w:sz="4" w:space="0" w:color="FFFFFF" w:themeColor="background1"/>
        <w:insideV w:val="single" w:sz="4" w:space="0" w:color="FFFFFF" w:themeColor="background1"/>
      </w:tblBorders>
    </w:tblPr>
    <w:tcPr>
      <w:shd w:val="clear" w:color="auto" w:fill="ECEBEB" w:themeFill="accent4" w:themeFillTint="19"/>
    </w:tcPr>
    <w:tblStylePr w:type="firstRow">
      <w:rPr>
        <w:b/>
        <w:bCs/>
      </w:rPr>
      <w:tblPr/>
      <w:tcPr>
        <w:tcBorders>
          <w:top w:val="nil"/>
          <w:left w:val="nil"/>
          <w:bottom w:val="single" w:sz="24" w:space="0" w:color="85CDC1"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32121" w:themeFill="accent4" w:themeFillShade="99"/>
      </w:tcPr>
    </w:tblStylePr>
    <w:tblStylePr w:type="firstCol">
      <w:rPr>
        <w:color w:val="FFFFFF" w:themeColor="background1"/>
      </w:rPr>
      <w:tblPr/>
      <w:tcPr>
        <w:tcBorders>
          <w:top w:val="nil"/>
          <w:left w:val="nil"/>
          <w:bottom w:val="nil"/>
          <w:right w:val="nil"/>
          <w:insideH w:val="single" w:sz="4" w:space="0" w:color="232121" w:themeColor="accent4" w:themeShade="99"/>
          <w:insideV w:val="nil"/>
        </w:tcBorders>
        <w:shd w:val="clear" w:color="auto" w:fill="23212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232121" w:themeFill="accent4" w:themeFillShade="99"/>
      </w:tcPr>
    </w:tblStylePr>
    <w:tblStylePr w:type="band1Vert">
      <w:tblPr/>
      <w:tcPr>
        <w:shd w:val="clear" w:color="auto" w:fill="B2ADAD" w:themeFill="accent4" w:themeFillTint="66"/>
      </w:tcPr>
    </w:tblStylePr>
    <w:tblStylePr w:type="band1Horz">
      <w:tblPr/>
      <w:tcPr>
        <w:shd w:val="clear" w:color="auto" w:fill="9F999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FFFFFF" w:themeColor="accent6"/>
        <w:left w:val="single" w:sz="4" w:space="0" w:color="FFFFFF" w:themeColor="accent5"/>
        <w:bottom w:val="single" w:sz="4" w:space="0" w:color="FFFFFF" w:themeColor="accent5"/>
        <w:right w:val="single" w:sz="4" w:space="0" w:color="FFFFFF" w:themeColor="accent5"/>
        <w:insideH w:val="single" w:sz="4" w:space="0" w:color="FFFFFF" w:themeColor="background1"/>
        <w:insideV w:val="single" w:sz="4" w:space="0" w:color="FFFFFF" w:themeColor="background1"/>
      </w:tblBorders>
    </w:tblPr>
    <w:tcPr>
      <w:shd w:val="clear" w:color="auto" w:fill="FFFFFF" w:themeFill="accent5" w:themeFillTint="19"/>
    </w:tcPr>
    <w:tblStylePr w:type="firstRow">
      <w:rPr>
        <w:b/>
        <w:bCs/>
      </w:rPr>
      <w:tblPr/>
      <w:tcPr>
        <w:tcBorders>
          <w:top w:val="nil"/>
          <w:left w:val="nil"/>
          <w:bottom w:val="single" w:sz="24" w:space="0" w:color="FFFFF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9999" w:themeFill="accent5" w:themeFillShade="99"/>
      </w:tcPr>
    </w:tblStylePr>
    <w:tblStylePr w:type="firstCol">
      <w:rPr>
        <w:color w:val="FFFFFF" w:themeColor="background1"/>
      </w:rPr>
      <w:tblPr/>
      <w:tcPr>
        <w:tcBorders>
          <w:top w:val="nil"/>
          <w:left w:val="nil"/>
          <w:bottom w:val="nil"/>
          <w:right w:val="nil"/>
          <w:insideH w:val="single" w:sz="4" w:space="0" w:color="999999" w:themeColor="accent5" w:themeShade="99"/>
          <w:insideV w:val="nil"/>
        </w:tcBorders>
        <w:shd w:val="clear" w:color="auto" w:fill="99999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999999" w:themeFill="accent5" w:themeFillShade="99"/>
      </w:tcPr>
    </w:tblStylePr>
    <w:tblStylePr w:type="band1Vert">
      <w:tblPr/>
      <w:tcPr>
        <w:shd w:val="clear" w:color="auto" w:fill="FFFFFF" w:themeFill="accent5" w:themeFillTint="66"/>
      </w:tcPr>
    </w:tblStylePr>
    <w:tblStylePr w:type="band1Horz">
      <w:tblPr/>
      <w:tcPr>
        <w:shd w:val="clear" w:color="auto" w:fill="FFFFF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FFFFFF" w:themeColor="accent5"/>
        <w:left w:val="single" w:sz="4" w:space="0" w:color="FFFFFF" w:themeColor="accent6"/>
        <w:bottom w:val="single" w:sz="4" w:space="0" w:color="FFFFFF" w:themeColor="accent6"/>
        <w:right w:val="single" w:sz="4" w:space="0" w:color="FFFFFF" w:themeColor="accent6"/>
        <w:insideH w:val="single" w:sz="4" w:space="0" w:color="FFFFFF" w:themeColor="background1"/>
        <w:insideV w:val="single" w:sz="4" w:space="0" w:color="FFFFFF" w:themeColor="background1"/>
      </w:tblBorders>
    </w:tblPr>
    <w:tcPr>
      <w:shd w:val="clear" w:color="auto" w:fill="FFFFFF" w:themeFill="accent6" w:themeFillTint="19"/>
    </w:tcPr>
    <w:tblStylePr w:type="firstRow">
      <w:rPr>
        <w:b/>
        <w:bCs/>
      </w:rPr>
      <w:tblPr/>
      <w:tcPr>
        <w:tcBorders>
          <w:top w:val="nil"/>
          <w:left w:val="nil"/>
          <w:bottom w:val="single" w:sz="24" w:space="0" w:color="FFFFF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9999" w:themeFill="accent6" w:themeFillShade="99"/>
      </w:tcPr>
    </w:tblStylePr>
    <w:tblStylePr w:type="firstCol">
      <w:rPr>
        <w:color w:val="FFFFFF" w:themeColor="background1"/>
      </w:rPr>
      <w:tblPr/>
      <w:tcPr>
        <w:tcBorders>
          <w:top w:val="nil"/>
          <w:left w:val="nil"/>
          <w:bottom w:val="nil"/>
          <w:right w:val="nil"/>
          <w:insideH w:val="single" w:sz="4" w:space="0" w:color="999999" w:themeColor="accent6" w:themeShade="99"/>
          <w:insideV w:val="nil"/>
        </w:tcBorders>
        <w:shd w:val="clear" w:color="auto" w:fill="999999"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9999" w:themeFill="accent6" w:themeFillShade="99"/>
      </w:tcPr>
    </w:tblStylePr>
    <w:tblStylePr w:type="band1Vert">
      <w:tblPr/>
      <w:tcPr>
        <w:shd w:val="clear" w:color="auto" w:fill="FFFFFF" w:themeFill="accent6" w:themeFillTint="66"/>
      </w:tcPr>
    </w:tblStylePr>
    <w:tblStylePr w:type="band1Horz">
      <w:tblPr/>
      <w:tcPr>
        <w:shd w:val="clear" w:color="auto" w:fill="FFFFF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572222"/>
    <w:rPr>
      <w:sz w:val="22"/>
      <w:szCs w:val="16"/>
    </w:rPr>
  </w:style>
  <w:style w:type="paragraph" w:styleId="CommentText">
    <w:name w:val="annotation text"/>
    <w:basedOn w:val="Normal"/>
    <w:link w:val="CommentTextChar"/>
    <w:uiPriority w:val="99"/>
    <w:semiHidden/>
    <w:unhideWhenUsed/>
    <w:rsid w:val="00572222"/>
    <w:pPr>
      <w:spacing w:after="300"/>
    </w:pPr>
    <w:rPr>
      <w:rFonts w:asciiTheme="minorHAnsi" w:eastAsiaTheme="minorHAnsi" w:hAnsiTheme="minorHAnsi" w:cstheme="minorBidi"/>
      <w:color w:val="auto"/>
      <w:kern w:val="0"/>
      <w:sz w:val="22"/>
      <w:szCs w:val="22"/>
      <w:lang w:val="en-US" w:eastAsia="en-US"/>
    </w:rPr>
  </w:style>
  <w:style w:type="character" w:customStyle="1" w:styleId="CommentTextChar">
    <w:name w:val="Comment Text Char"/>
    <w:basedOn w:val="DefaultParagraphFont"/>
    <w:link w:val="CommentText"/>
    <w:uiPriority w:val="99"/>
    <w:semiHidden/>
    <w:rsid w:val="00572222"/>
    <w:rPr>
      <w:kern w:val="16"/>
      <w:sz w:val="22"/>
      <w14:ligatures w14:val="standardContextual"/>
      <w14:numForm w14:val="oldStyle"/>
      <w14:numSpacing w14:val="proportional"/>
      <w14:cntxtAlts/>
    </w:rPr>
  </w:style>
  <w:style w:type="paragraph" w:styleId="CommentSubject">
    <w:name w:val="annotation subject"/>
    <w:basedOn w:val="CommentText"/>
    <w:next w:val="CommentText"/>
    <w:link w:val="CommentSubjectChar"/>
    <w:uiPriority w:val="99"/>
    <w:semiHidden/>
    <w:unhideWhenUsed/>
    <w:rsid w:val="00572222"/>
    <w:rPr>
      <w:b/>
      <w:bCs/>
    </w:rPr>
  </w:style>
  <w:style w:type="character" w:customStyle="1" w:styleId="CommentSubjectChar">
    <w:name w:val="Comment Subject Char"/>
    <w:basedOn w:val="CommentTextChar"/>
    <w:link w:val="CommentSubject"/>
    <w:uiPriority w:val="99"/>
    <w:semiHidden/>
    <w:rsid w:val="00572222"/>
    <w:rPr>
      <w:b/>
      <w:bCs/>
      <w:kern w:val="16"/>
      <w:sz w:val="22"/>
      <w14:ligatures w14:val="standardContextual"/>
      <w14:numForm w14:val="oldStyle"/>
      <w14:numSpacing w14:val="proportional"/>
      <w14:cntxtAlts/>
    </w:rPr>
  </w:style>
  <w:style w:type="table" w:styleId="DarkList">
    <w:name w:val="Dark List"/>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4B1919"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0C0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8121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81212" w:themeFill="accent1" w:themeFillShade="BF"/>
      </w:tcPr>
    </w:tblStylePr>
    <w:tblStylePr w:type="band1Vert">
      <w:tblPr/>
      <w:tcPr>
        <w:tcBorders>
          <w:top w:val="nil"/>
          <w:left w:val="nil"/>
          <w:bottom w:val="nil"/>
          <w:right w:val="nil"/>
          <w:insideH w:val="nil"/>
          <w:insideV w:val="nil"/>
        </w:tcBorders>
        <w:shd w:val="clear" w:color="auto" w:fill="381212" w:themeFill="accent1" w:themeFillShade="BF"/>
      </w:tcPr>
    </w:tblStylePr>
    <w:tblStylePr w:type="band1Horz">
      <w:tblPr/>
      <w:tcPr>
        <w:tcBorders>
          <w:top w:val="nil"/>
          <w:left w:val="nil"/>
          <w:bottom w:val="nil"/>
          <w:right w:val="nil"/>
          <w:insideH w:val="nil"/>
          <w:insideV w:val="nil"/>
        </w:tcBorders>
        <w:shd w:val="clear" w:color="auto" w:fill="381212" w:themeFill="accent1" w:themeFillShade="BF"/>
      </w:tcPr>
    </w:tblStylePr>
  </w:style>
  <w:style w:type="table" w:styleId="DarkList-Accent2">
    <w:name w:val="Dark List Accent 2"/>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FFD96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B185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FFC20C"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FFC20C" w:themeFill="accent2" w:themeFillShade="BF"/>
      </w:tcPr>
    </w:tblStylePr>
    <w:tblStylePr w:type="band1Vert">
      <w:tblPr/>
      <w:tcPr>
        <w:tcBorders>
          <w:top w:val="nil"/>
          <w:left w:val="nil"/>
          <w:bottom w:val="nil"/>
          <w:right w:val="nil"/>
          <w:insideH w:val="nil"/>
          <w:insideV w:val="nil"/>
        </w:tcBorders>
        <w:shd w:val="clear" w:color="auto" w:fill="FFC20C" w:themeFill="accent2" w:themeFillShade="BF"/>
      </w:tcPr>
    </w:tblStylePr>
    <w:tblStylePr w:type="band1Horz">
      <w:tblPr/>
      <w:tcPr>
        <w:tcBorders>
          <w:top w:val="nil"/>
          <w:left w:val="nil"/>
          <w:bottom w:val="nil"/>
          <w:right w:val="nil"/>
          <w:insideH w:val="nil"/>
          <w:insideV w:val="nil"/>
        </w:tcBorders>
        <w:shd w:val="clear" w:color="auto" w:fill="FFC20C" w:themeFill="accent2" w:themeFillShade="BF"/>
      </w:tcPr>
    </w:tblStylePr>
  </w:style>
  <w:style w:type="table" w:styleId="DarkList-Accent3">
    <w:name w:val="Dark List Accent 3"/>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85CDC1"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776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9B3A1"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9B3A1" w:themeFill="accent3" w:themeFillShade="BF"/>
      </w:tcPr>
    </w:tblStylePr>
    <w:tblStylePr w:type="band1Vert">
      <w:tblPr/>
      <w:tcPr>
        <w:tcBorders>
          <w:top w:val="nil"/>
          <w:left w:val="nil"/>
          <w:bottom w:val="nil"/>
          <w:right w:val="nil"/>
          <w:insideH w:val="nil"/>
          <w:insideV w:val="nil"/>
        </w:tcBorders>
        <w:shd w:val="clear" w:color="auto" w:fill="49B3A1" w:themeFill="accent3" w:themeFillShade="BF"/>
      </w:tcPr>
    </w:tblStylePr>
    <w:tblStylePr w:type="band1Horz">
      <w:tblPr/>
      <w:tcPr>
        <w:tcBorders>
          <w:top w:val="nil"/>
          <w:left w:val="nil"/>
          <w:bottom w:val="nil"/>
          <w:right w:val="nil"/>
          <w:insideH w:val="nil"/>
          <w:insideV w:val="nil"/>
        </w:tcBorders>
        <w:shd w:val="clear" w:color="auto" w:fill="49B3A1" w:themeFill="accent3" w:themeFillShade="BF"/>
      </w:tcPr>
    </w:tblStylePr>
  </w:style>
  <w:style w:type="table" w:styleId="DarkList-Accent4">
    <w:name w:val="Dark List Accent 4"/>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3B383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D1B1B"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2C2A2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2C2A2A" w:themeFill="accent4" w:themeFillShade="BF"/>
      </w:tcPr>
    </w:tblStylePr>
    <w:tblStylePr w:type="band1Vert">
      <w:tblPr/>
      <w:tcPr>
        <w:tcBorders>
          <w:top w:val="nil"/>
          <w:left w:val="nil"/>
          <w:bottom w:val="nil"/>
          <w:right w:val="nil"/>
          <w:insideH w:val="nil"/>
          <w:insideV w:val="nil"/>
        </w:tcBorders>
        <w:shd w:val="clear" w:color="auto" w:fill="2C2A2A" w:themeFill="accent4" w:themeFillShade="BF"/>
      </w:tcPr>
    </w:tblStylePr>
    <w:tblStylePr w:type="band1Horz">
      <w:tblPr/>
      <w:tcPr>
        <w:tcBorders>
          <w:top w:val="nil"/>
          <w:left w:val="nil"/>
          <w:bottom w:val="nil"/>
          <w:right w:val="nil"/>
          <w:insideH w:val="nil"/>
          <w:insideV w:val="nil"/>
        </w:tcBorders>
        <w:shd w:val="clear" w:color="auto" w:fill="2C2A2A" w:themeFill="accent4" w:themeFillShade="BF"/>
      </w:tcPr>
    </w:tblStylePr>
  </w:style>
  <w:style w:type="table" w:styleId="DarkList-Accent5">
    <w:name w:val="Dark List Accent 5"/>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FFFFF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7F7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BFBFB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BFBFBF" w:themeFill="accent5" w:themeFillShade="BF"/>
      </w:tcPr>
    </w:tblStylePr>
    <w:tblStylePr w:type="band1Vert">
      <w:tblPr/>
      <w:tcPr>
        <w:tcBorders>
          <w:top w:val="nil"/>
          <w:left w:val="nil"/>
          <w:bottom w:val="nil"/>
          <w:right w:val="nil"/>
          <w:insideH w:val="nil"/>
          <w:insideV w:val="nil"/>
        </w:tcBorders>
        <w:shd w:val="clear" w:color="auto" w:fill="BFBFBF" w:themeFill="accent5" w:themeFillShade="BF"/>
      </w:tcPr>
    </w:tblStylePr>
    <w:tblStylePr w:type="band1Horz">
      <w:tblPr/>
      <w:tcPr>
        <w:tcBorders>
          <w:top w:val="nil"/>
          <w:left w:val="nil"/>
          <w:bottom w:val="nil"/>
          <w:right w:val="nil"/>
          <w:insideH w:val="nil"/>
          <w:insideV w:val="nil"/>
        </w:tcBorders>
        <w:shd w:val="clear" w:color="auto" w:fill="BFBFBF" w:themeFill="accent5" w:themeFillShade="BF"/>
      </w:tcPr>
    </w:tblStylePr>
  </w:style>
  <w:style w:type="table" w:styleId="DarkList-Accent6">
    <w:name w:val="Dark List Accent 6"/>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FFFFF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7F7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BFB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BFBF" w:themeFill="accent6" w:themeFillShade="BF"/>
      </w:tcPr>
    </w:tblStylePr>
    <w:tblStylePr w:type="band1Vert">
      <w:tblPr/>
      <w:tcPr>
        <w:tcBorders>
          <w:top w:val="nil"/>
          <w:left w:val="nil"/>
          <w:bottom w:val="nil"/>
          <w:right w:val="nil"/>
          <w:insideH w:val="nil"/>
          <w:insideV w:val="nil"/>
        </w:tcBorders>
        <w:shd w:val="clear" w:color="auto" w:fill="BFBFBF" w:themeFill="accent6" w:themeFillShade="BF"/>
      </w:tcPr>
    </w:tblStylePr>
    <w:tblStylePr w:type="band1Horz">
      <w:tblPr/>
      <w:tcPr>
        <w:tcBorders>
          <w:top w:val="nil"/>
          <w:left w:val="nil"/>
          <w:bottom w:val="nil"/>
          <w:right w:val="nil"/>
          <w:insideH w:val="nil"/>
          <w:insideV w:val="nil"/>
        </w:tcBorders>
        <w:shd w:val="clear" w:color="auto" w:fill="BFBFBF" w:themeFill="accent6" w:themeFillShade="BF"/>
      </w:tcPr>
    </w:tblStylePr>
  </w:style>
  <w:style w:type="paragraph" w:styleId="DocumentMap">
    <w:name w:val="Document Map"/>
    <w:basedOn w:val="Normal"/>
    <w:link w:val="DocumentMapChar"/>
    <w:uiPriority w:val="99"/>
    <w:semiHidden/>
    <w:unhideWhenUsed/>
    <w:rsid w:val="00572222"/>
    <w:rPr>
      <w:rFonts w:ascii="Segoe UI" w:eastAsiaTheme="minorHAnsi" w:hAnsi="Segoe UI" w:cs="Segoe UI"/>
      <w:color w:val="auto"/>
      <w:kern w:val="0"/>
      <w:sz w:val="22"/>
      <w:szCs w:val="16"/>
      <w:lang w:val="en-US" w:eastAsia="en-US"/>
    </w:rPr>
  </w:style>
  <w:style w:type="character" w:customStyle="1" w:styleId="DocumentMapChar">
    <w:name w:val="Document Map Char"/>
    <w:basedOn w:val="DefaultParagraphFont"/>
    <w:link w:val="DocumentMap"/>
    <w:uiPriority w:val="99"/>
    <w:semiHidden/>
    <w:rsid w:val="00572222"/>
    <w:rPr>
      <w:rFonts w:ascii="Segoe UI" w:hAnsi="Segoe UI" w:cs="Segoe UI"/>
      <w:kern w:val="16"/>
      <w:sz w:val="22"/>
      <w:szCs w:val="16"/>
      <w14:ligatures w14:val="standardContextual"/>
      <w14:numForm w14:val="oldStyle"/>
      <w14:numSpacing w14:val="proportional"/>
      <w14:cntxtAlts/>
    </w:rPr>
  </w:style>
  <w:style w:type="paragraph" w:styleId="E-mailSignature">
    <w:name w:val="E-mail Signature"/>
    <w:basedOn w:val="Normal"/>
    <w:link w:val="E-mailSignatureChar"/>
    <w:uiPriority w:val="99"/>
    <w:semiHidden/>
    <w:unhideWhenUsed/>
    <w:rsid w:val="00572222"/>
    <w:rPr>
      <w:rFonts w:asciiTheme="minorHAnsi" w:eastAsiaTheme="minorHAnsi" w:hAnsiTheme="minorHAnsi" w:cstheme="minorBidi"/>
      <w:color w:val="auto"/>
      <w:kern w:val="0"/>
      <w:sz w:val="22"/>
      <w:szCs w:val="22"/>
      <w:lang w:val="en-US" w:eastAsia="en-US"/>
    </w:rPr>
  </w:style>
  <w:style w:type="character" w:customStyle="1" w:styleId="E-mailSignatureChar">
    <w:name w:val="E-mail Signature Char"/>
    <w:basedOn w:val="DefaultParagraphFont"/>
    <w:link w:val="E-mailSignature"/>
    <w:uiPriority w:val="99"/>
    <w:semiHidden/>
    <w:rsid w:val="00572222"/>
    <w:rPr>
      <w:kern w:val="16"/>
      <w:sz w:val="22"/>
      <w14:ligatures w14:val="standardContextual"/>
      <w14:numForm w14:val="oldStyle"/>
      <w14:numSpacing w14:val="proportional"/>
      <w14:cntxtAlts/>
    </w:rPr>
  </w:style>
  <w:style w:type="character" w:styleId="Emphasis">
    <w:name w:val="Emphasis"/>
    <w:basedOn w:val="DefaultParagraphFont"/>
    <w:uiPriority w:val="20"/>
    <w:qFormat/>
    <w:rsid w:val="00572222"/>
    <w:rPr>
      <w:i/>
      <w:iCs/>
      <w:sz w:val="22"/>
    </w:rPr>
  </w:style>
  <w:style w:type="character" w:styleId="EndnoteReference">
    <w:name w:val="endnote reference"/>
    <w:basedOn w:val="DefaultParagraphFont"/>
    <w:uiPriority w:val="99"/>
    <w:semiHidden/>
    <w:unhideWhenUsed/>
    <w:rsid w:val="00572222"/>
    <w:rPr>
      <w:sz w:val="22"/>
      <w:vertAlign w:val="superscript"/>
    </w:rPr>
  </w:style>
  <w:style w:type="paragraph" w:styleId="EndnoteText">
    <w:name w:val="endnote text"/>
    <w:basedOn w:val="Normal"/>
    <w:link w:val="EndnoteTextChar"/>
    <w:uiPriority w:val="99"/>
    <w:semiHidden/>
    <w:unhideWhenUsed/>
    <w:rsid w:val="00572222"/>
    <w:rPr>
      <w:rFonts w:asciiTheme="minorHAnsi" w:eastAsiaTheme="minorHAnsi" w:hAnsiTheme="minorHAnsi" w:cstheme="minorBidi"/>
      <w:color w:val="auto"/>
      <w:kern w:val="0"/>
      <w:sz w:val="22"/>
      <w:szCs w:val="22"/>
      <w:lang w:val="en-US" w:eastAsia="en-US"/>
    </w:rPr>
  </w:style>
  <w:style w:type="character" w:customStyle="1" w:styleId="EndnoteTextChar">
    <w:name w:val="Endnote Text Char"/>
    <w:basedOn w:val="DefaultParagraphFont"/>
    <w:link w:val="EndnoteText"/>
    <w:uiPriority w:val="99"/>
    <w:semiHidden/>
    <w:rsid w:val="00572222"/>
    <w:rPr>
      <w:kern w:val="16"/>
      <w:sz w:val="22"/>
      <w14:ligatures w14:val="standardContextual"/>
      <w14:numForm w14:val="oldStyle"/>
      <w14:numSpacing w14:val="proportional"/>
      <w14:cntxtAlts/>
    </w:rPr>
  </w:style>
  <w:style w:type="paragraph" w:styleId="EnvelopeAddress">
    <w:name w:val="envelope address"/>
    <w:basedOn w:val="Normal"/>
    <w:uiPriority w:val="99"/>
    <w:semiHidden/>
    <w:unhideWhenUsed/>
    <w:rsid w:val="00572222"/>
    <w:pPr>
      <w:framePr w:w="7920" w:h="1980" w:hRule="exact" w:hSpace="180" w:wrap="auto" w:hAnchor="page" w:xAlign="center" w:yAlign="bottom"/>
      <w:ind w:left="2880"/>
    </w:pPr>
    <w:rPr>
      <w:rFonts w:asciiTheme="majorHAnsi" w:eastAsiaTheme="majorEastAsia" w:hAnsiTheme="majorHAnsi" w:cstheme="majorBidi"/>
      <w:color w:val="auto"/>
      <w:kern w:val="0"/>
      <w:sz w:val="24"/>
      <w:szCs w:val="24"/>
      <w:lang w:val="en-US" w:eastAsia="en-US"/>
    </w:rPr>
  </w:style>
  <w:style w:type="paragraph" w:styleId="EnvelopeReturn">
    <w:name w:val="envelope return"/>
    <w:basedOn w:val="Normal"/>
    <w:uiPriority w:val="99"/>
    <w:semiHidden/>
    <w:unhideWhenUsed/>
    <w:rsid w:val="00572222"/>
    <w:rPr>
      <w:rFonts w:asciiTheme="majorHAnsi" w:eastAsiaTheme="majorEastAsia" w:hAnsiTheme="majorHAnsi" w:cstheme="majorBidi"/>
      <w:color w:val="auto"/>
      <w:kern w:val="0"/>
      <w:sz w:val="22"/>
      <w:szCs w:val="22"/>
      <w:lang w:val="en-US" w:eastAsia="en-US"/>
    </w:rPr>
  </w:style>
  <w:style w:type="character" w:styleId="FollowedHyperlink">
    <w:name w:val="FollowedHyperlink"/>
    <w:basedOn w:val="DefaultParagraphFont"/>
    <w:uiPriority w:val="99"/>
    <w:semiHidden/>
    <w:unhideWhenUsed/>
    <w:rsid w:val="000F51EC"/>
    <w:rPr>
      <w:color w:val="B38600" w:themeColor="accent2" w:themeShade="80"/>
      <w:sz w:val="22"/>
      <w:u w:val="single"/>
    </w:rPr>
  </w:style>
  <w:style w:type="character" w:styleId="FootnoteReference">
    <w:name w:val="footnote reference"/>
    <w:basedOn w:val="DefaultParagraphFont"/>
    <w:uiPriority w:val="99"/>
    <w:semiHidden/>
    <w:unhideWhenUsed/>
    <w:rsid w:val="00572222"/>
    <w:rPr>
      <w:sz w:val="22"/>
      <w:vertAlign w:val="superscript"/>
    </w:rPr>
  </w:style>
  <w:style w:type="paragraph" w:styleId="FootnoteText">
    <w:name w:val="footnote text"/>
    <w:basedOn w:val="Normal"/>
    <w:link w:val="FootnoteTextChar"/>
    <w:uiPriority w:val="99"/>
    <w:semiHidden/>
    <w:unhideWhenUsed/>
    <w:rsid w:val="00572222"/>
    <w:rPr>
      <w:rFonts w:asciiTheme="minorHAnsi" w:eastAsiaTheme="minorHAnsi" w:hAnsiTheme="minorHAnsi" w:cstheme="minorBidi"/>
      <w:color w:val="auto"/>
      <w:kern w:val="0"/>
      <w:sz w:val="22"/>
      <w:szCs w:val="22"/>
      <w:lang w:val="en-US" w:eastAsia="en-US"/>
    </w:rPr>
  </w:style>
  <w:style w:type="character" w:customStyle="1" w:styleId="FootnoteTextChar">
    <w:name w:val="Footnote Text Char"/>
    <w:basedOn w:val="DefaultParagraphFont"/>
    <w:link w:val="FootnoteText"/>
    <w:uiPriority w:val="99"/>
    <w:semiHidden/>
    <w:rsid w:val="00572222"/>
    <w:rPr>
      <w:kern w:val="16"/>
      <w:sz w:val="22"/>
      <w14:ligatures w14:val="standardContextual"/>
      <w14:numForm w14:val="oldStyle"/>
      <w14:numSpacing w14:val="proportional"/>
      <w14:cntxtAlts/>
    </w:rPr>
  </w:style>
  <w:style w:type="table" w:styleId="GridTable1Light">
    <w:name w:val="Grid Table 1 Light"/>
    <w:basedOn w:val="TableNormal"/>
    <w:uiPriority w:val="46"/>
    <w:rsid w:val="005722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72222"/>
    <w:pPr>
      <w:spacing w:after="0" w:line="240" w:lineRule="auto"/>
    </w:pPr>
    <w:tblPr>
      <w:tblStyleRowBandSize w:val="1"/>
      <w:tblStyleColBandSize w:val="1"/>
      <w:tblBorders>
        <w:top w:val="single" w:sz="4" w:space="0" w:color="D68484" w:themeColor="accent1" w:themeTint="66"/>
        <w:left w:val="single" w:sz="4" w:space="0" w:color="D68484" w:themeColor="accent1" w:themeTint="66"/>
        <w:bottom w:val="single" w:sz="4" w:space="0" w:color="D68484" w:themeColor="accent1" w:themeTint="66"/>
        <w:right w:val="single" w:sz="4" w:space="0" w:color="D68484" w:themeColor="accent1" w:themeTint="66"/>
        <w:insideH w:val="single" w:sz="4" w:space="0" w:color="D68484" w:themeColor="accent1" w:themeTint="66"/>
        <w:insideV w:val="single" w:sz="4" w:space="0" w:color="D68484" w:themeColor="accent1" w:themeTint="66"/>
      </w:tblBorders>
    </w:tblPr>
    <w:tblStylePr w:type="firstRow">
      <w:rPr>
        <w:b/>
        <w:bCs/>
      </w:rPr>
      <w:tblPr/>
      <w:tcPr>
        <w:tcBorders>
          <w:bottom w:val="single" w:sz="12" w:space="0" w:color="C14646" w:themeColor="accent1" w:themeTint="99"/>
        </w:tcBorders>
      </w:tcPr>
    </w:tblStylePr>
    <w:tblStylePr w:type="lastRow">
      <w:rPr>
        <w:b/>
        <w:bCs/>
      </w:rPr>
      <w:tblPr/>
      <w:tcPr>
        <w:tcBorders>
          <w:top w:val="double" w:sz="2" w:space="0" w:color="C14646"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72222"/>
    <w:pPr>
      <w:spacing w:after="0" w:line="240" w:lineRule="auto"/>
    </w:pPr>
    <w:tblPr>
      <w:tblStyleRowBandSize w:val="1"/>
      <w:tblStyleColBandSize w:val="1"/>
      <w:tblBorders>
        <w:top w:val="single" w:sz="4" w:space="0" w:color="FFEFC1" w:themeColor="accent2" w:themeTint="66"/>
        <w:left w:val="single" w:sz="4" w:space="0" w:color="FFEFC1" w:themeColor="accent2" w:themeTint="66"/>
        <w:bottom w:val="single" w:sz="4" w:space="0" w:color="FFEFC1" w:themeColor="accent2" w:themeTint="66"/>
        <w:right w:val="single" w:sz="4" w:space="0" w:color="FFEFC1" w:themeColor="accent2" w:themeTint="66"/>
        <w:insideH w:val="single" w:sz="4" w:space="0" w:color="FFEFC1" w:themeColor="accent2" w:themeTint="66"/>
        <w:insideV w:val="single" w:sz="4" w:space="0" w:color="FFEFC1" w:themeColor="accent2" w:themeTint="66"/>
      </w:tblBorders>
    </w:tblPr>
    <w:tblStylePr w:type="firstRow">
      <w:rPr>
        <w:b/>
        <w:bCs/>
      </w:rPr>
      <w:tblPr/>
      <w:tcPr>
        <w:tcBorders>
          <w:bottom w:val="single" w:sz="12" w:space="0" w:color="FFE7A3" w:themeColor="accent2" w:themeTint="99"/>
        </w:tcBorders>
      </w:tcPr>
    </w:tblStylePr>
    <w:tblStylePr w:type="lastRow">
      <w:rPr>
        <w:b/>
        <w:bCs/>
      </w:rPr>
      <w:tblPr/>
      <w:tcPr>
        <w:tcBorders>
          <w:top w:val="double" w:sz="2" w:space="0" w:color="FFE7A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72222"/>
    <w:pPr>
      <w:spacing w:after="0" w:line="240" w:lineRule="auto"/>
    </w:pPr>
    <w:tblPr>
      <w:tblStyleRowBandSize w:val="1"/>
      <w:tblStyleColBandSize w:val="1"/>
      <w:tblBorders>
        <w:top w:val="single" w:sz="4" w:space="0" w:color="CEEBE6" w:themeColor="accent3" w:themeTint="66"/>
        <w:left w:val="single" w:sz="4" w:space="0" w:color="CEEBE6" w:themeColor="accent3" w:themeTint="66"/>
        <w:bottom w:val="single" w:sz="4" w:space="0" w:color="CEEBE6" w:themeColor="accent3" w:themeTint="66"/>
        <w:right w:val="single" w:sz="4" w:space="0" w:color="CEEBE6" w:themeColor="accent3" w:themeTint="66"/>
        <w:insideH w:val="single" w:sz="4" w:space="0" w:color="CEEBE6" w:themeColor="accent3" w:themeTint="66"/>
        <w:insideV w:val="single" w:sz="4" w:space="0" w:color="CEEBE6" w:themeColor="accent3" w:themeTint="66"/>
      </w:tblBorders>
    </w:tblPr>
    <w:tblStylePr w:type="firstRow">
      <w:rPr>
        <w:b/>
        <w:bCs/>
      </w:rPr>
      <w:tblPr/>
      <w:tcPr>
        <w:tcBorders>
          <w:bottom w:val="single" w:sz="12" w:space="0" w:color="B5E1D9" w:themeColor="accent3" w:themeTint="99"/>
        </w:tcBorders>
      </w:tcPr>
    </w:tblStylePr>
    <w:tblStylePr w:type="lastRow">
      <w:rPr>
        <w:b/>
        <w:bCs/>
      </w:rPr>
      <w:tblPr/>
      <w:tcPr>
        <w:tcBorders>
          <w:top w:val="double" w:sz="2" w:space="0" w:color="B5E1D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72222"/>
    <w:pPr>
      <w:spacing w:after="0" w:line="240" w:lineRule="auto"/>
    </w:pPr>
    <w:tblPr>
      <w:tblStyleRowBandSize w:val="1"/>
      <w:tblStyleColBandSize w:val="1"/>
      <w:tblBorders>
        <w:top w:val="single" w:sz="4" w:space="0" w:color="B2ADAD" w:themeColor="accent4" w:themeTint="66"/>
        <w:left w:val="single" w:sz="4" w:space="0" w:color="B2ADAD" w:themeColor="accent4" w:themeTint="66"/>
        <w:bottom w:val="single" w:sz="4" w:space="0" w:color="B2ADAD" w:themeColor="accent4" w:themeTint="66"/>
        <w:right w:val="single" w:sz="4" w:space="0" w:color="B2ADAD" w:themeColor="accent4" w:themeTint="66"/>
        <w:insideH w:val="single" w:sz="4" w:space="0" w:color="B2ADAD" w:themeColor="accent4" w:themeTint="66"/>
        <w:insideV w:val="single" w:sz="4" w:space="0" w:color="B2ADAD" w:themeColor="accent4" w:themeTint="66"/>
      </w:tblBorders>
    </w:tblPr>
    <w:tblStylePr w:type="firstRow">
      <w:rPr>
        <w:b/>
        <w:bCs/>
      </w:rPr>
      <w:tblPr/>
      <w:tcPr>
        <w:tcBorders>
          <w:bottom w:val="single" w:sz="12" w:space="0" w:color="8B8585" w:themeColor="accent4" w:themeTint="99"/>
        </w:tcBorders>
      </w:tcPr>
    </w:tblStylePr>
    <w:tblStylePr w:type="lastRow">
      <w:rPr>
        <w:b/>
        <w:bCs/>
      </w:rPr>
      <w:tblPr/>
      <w:tcPr>
        <w:tcBorders>
          <w:top w:val="double" w:sz="2" w:space="0" w:color="8B8585"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72222"/>
    <w:pPr>
      <w:spacing w:after="0" w:line="240" w:lineRule="auto"/>
    </w:pPr>
    <w:tblPr>
      <w:tblStyleRowBandSize w:val="1"/>
      <w:tblStyleColBandSize w:val="1"/>
      <w:tblBorders>
        <w:top w:val="single" w:sz="4" w:space="0" w:color="FFFFFF" w:themeColor="accent5" w:themeTint="66"/>
        <w:left w:val="single" w:sz="4" w:space="0" w:color="FFFFFF" w:themeColor="accent5" w:themeTint="66"/>
        <w:bottom w:val="single" w:sz="4" w:space="0" w:color="FFFFFF" w:themeColor="accent5" w:themeTint="66"/>
        <w:right w:val="single" w:sz="4" w:space="0" w:color="FFFFFF" w:themeColor="accent5" w:themeTint="66"/>
        <w:insideH w:val="single" w:sz="4" w:space="0" w:color="FFFFFF" w:themeColor="accent5" w:themeTint="66"/>
        <w:insideV w:val="single" w:sz="4" w:space="0" w:color="FFFFFF" w:themeColor="accent5" w:themeTint="66"/>
      </w:tblBorders>
    </w:tblPr>
    <w:tblStylePr w:type="firstRow">
      <w:rPr>
        <w:b/>
        <w:bCs/>
      </w:rPr>
      <w:tblPr/>
      <w:tcPr>
        <w:tcBorders>
          <w:bottom w:val="single" w:sz="12" w:space="0" w:color="FFFFFF" w:themeColor="accent5" w:themeTint="99"/>
        </w:tcBorders>
      </w:tcPr>
    </w:tblStylePr>
    <w:tblStylePr w:type="lastRow">
      <w:rPr>
        <w:b/>
        <w:bCs/>
      </w:rPr>
      <w:tblPr/>
      <w:tcPr>
        <w:tcBorders>
          <w:top w:val="double" w:sz="2" w:space="0" w:color="FFFFF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72222"/>
    <w:pPr>
      <w:spacing w:after="0" w:line="240" w:lineRule="auto"/>
    </w:pPr>
    <w:tblPr>
      <w:tblStyleRowBandSize w:val="1"/>
      <w:tblStyleColBandSize w:val="1"/>
      <w:tblBorders>
        <w:top w:val="single" w:sz="4" w:space="0" w:color="FFFFFF" w:themeColor="accent6" w:themeTint="66"/>
        <w:left w:val="single" w:sz="4" w:space="0" w:color="FFFFFF" w:themeColor="accent6" w:themeTint="66"/>
        <w:bottom w:val="single" w:sz="4" w:space="0" w:color="FFFFFF" w:themeColor="accent6" w:themeTint="66"/>
        <w:right w:val="single" w:sz="4" w:space="0" w:color="FFFFFF" w:themeColor="accent6" w:themeTint="66"/>
        <w:insideH w:val="single" w:sz="4" w:space="0" w:color="FFFFFF" w:themeColor="accent6" w:themeTint="66"/>
        <w:insideV w:val="single" w:sz="4" w:space="0" w:color="FFFFFF" w:themeColor="accent6" w:themeTint="66"/>
      </w:tblBorders>
    </w:tblPr>
    <w:tblStylePr w:type="firstRow">
      <w:rPr>
        <w:b/>
        <w:bCs/>
      </w:rPr>
      <w:tblPr/>
      <w:tcPr>
        <w:tcBorders>
          <w:bottom w:val="single" w:sz="12" w:space="0" w:color="FFFFFF" w:themeColor="accent6" w:themeTint="99"/>
        </w:tcBorders>
      </w:tcPr>
    </w:tblStylePr>
    <w:tblStylePr w:type="lastRow">
      <w:rPr>
        <w:b/>
        <w:bCs/>
      </w:rPr>
      <w:tblPr/>
      <w:tcPr>
        <w:tcBorders>
          <w:top w:val="double" w:sz="2" w:space="0" w:color="FFFFF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57222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72222"/>
    <w:pPr>
      <w:spacing w:after="0" w:line="240" w:lineRule="auto"/>
    </w:pPr>
    <w:tblPr>
      <w:tblStyleRowBandSize w:val="1"/>
      <w:tblStyleColBandSize w:val="1"/>
      <w:tblBorders>
        <w:top w:val="single" w:sz="2" w:space="0" w:color="C14646" w:themeColor="accent1" w:themeTint="99"/>
        <w:bottom w:val="single" w:sz="2" w:space="0" w:color="C14646" w:themeColor="accent1" w:themeTint="99"/>
        <w:insideH w:val="single" w:sz="2" w:space="0" w:color="C14646" w:themeColor="accent1" w:themeTint="99"/>
        <w:insideV w:val="single" w:sz="2" w:space="0" w:color="C14646" w:themeColor="accent1" w:themeTint="99"/>
      </w:tblBorders>
    </w:tblPr>
    <w:tblStylePr w:type="firstRow">
      <w:rPr>
        <w:b/>
        <w:bCs/>
      </w:rPr>
      <w:tblPr/>
      <w:tcPr>
        <w:tcBorders>
          <w:top w:val="nil"/>
          <w:bottom w:val="single" w:sz="12" w:space="0" w:color="C14646" w:themeColor="accent1" w:themeTint="99"/>
          <w:insideH w:val="nil"/>
          <w:insideV w:val="nil"/>
        </w:tcBorders>
        <w:shd w:val="clear" w:color="auto" w:fill="FFFFFF" w:themeFill="background1"/>
      </w:tcPr>
    </w:tblStylePr>
    <w:tblStylePr w:type="lastRow">
      <w:rPr>
        <w:b/>
        <w:bCs/>
      </w:rPr>
      <w:tblPr/>
      <w:tcPr>
        <w:tcBorders>
          <w:top w:val="double" w:sz="2" w:space="0" w:color="C14646"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GridTable2-Accent2">
    <w:name w:val="Grid Table 2 Accent 2"/>
    <w:basedOn w:val="TableNormal"/>
    <w:uiPriority w:val="47"/>
    <w:rsid w:val="00572222"/>
    <w:pPr>
      <w:spacing w:after="0" w:line="240" w:lineRule="auto"/>
    </w:pPr>
    <w:tblPr>
      <w:tblStyleRowBandSize w:val="1"/>
      <w:tblStyleColBandSize w:val="1"/>
      <w:tblBorders>
        <w:top w:val="single" w:sz="2" w:space="0" w:color="FFE7A3" w:themeColor="accent2" w:themeTint="99"/>
        <w:bottom w:val="single" w:sz="2" w:space="0" w:color="FFE7A3" w:themeColor="accent2" w:themeTint="99"/>
        <w:insideH w:val="single" w:sz="2" w:space="0" w:color="FFE7A3" w:themeColor="accent2" w:themeTint="99"/>
        <w:insideV w:val="single" w:sz="2" w:space="0" w:color="FFE7A3" w:themeColor="accent2" w:themeTint="99"/>
      </w:tblBorders>
    </w:tblPr>
    <w:tblStylePr w:type="firstRow">
      <w:rPr>
        <w:b/>
        <w:bCs/>
      </w:rPr>
      <w:tblPr/>
      <w:tcPr>
        <w:tcBorders>
          <w:top w:val="nil"/>
          <w:bottom w:val="single" w:sz="12" w:space="0" w:color="FFE7A3" w:themeColor="accent2" w:themeTint="99"/>
          <w:insideH w:val="nil"/>
          <w:insideV w:val="nil"/>
        </w:tcBorders>
        <w:shd w:val="clear" w:color="auto" w:fill="FFFFFF" w:themeFill="background1"/>
      </w:tcPr>
    </w:tblStylePr>
    <w:tblStylePr w:type="lastRow">
      <w:rPr>
        <w:b/>
        <w:bCs/>
      </w:rPr>
      <w:tblPr/>
      <w:tcPr>
        <w:tcBorders>
          <w:top w:val="double" w:sz="2" w:space="0" w:color="FFE7A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GridTable2-Accent3">
    <w:name w:val="Grid Table 2 Accent 3"/>
    <w:basedOn w:val="TableNormal"/>
    <w:uiPriority w:val="47"/>
    <w:rsid w:val="00572222"/>
    <w:pPr>
      <w:spacing w:after="0" w:line="240" w:lineRule="auto"/>
    </w:pPr>
    <w:tblPr>
      <w:tblStyleRowBandSize w:val="1"/>
      <w:tblStyleColBandSize w:val="1"/>
      <w:tblBorders>
        <w:top w:val="single" w:sz="2" w:space="0" w:color="B5E1D9" w:themeColor="accent3" w:themeTint="99"/>
        <w:bottom w:val="single" w:sz="2" w:space="0" w:color="B5E1D9" w:themeColor="accent3" w:themeTint="99"/>
        <w:insideH w:val="single" w:sz="2" w:space="0" w:color="B5E1D9" w:themeColor="accent3" w:themeTint="99"/>
        <w:insideV w:val="single" w:sz="2" w:space="0" w:color="B5E1D9" w:themeColor="accent3" w:themeTint="99"/>
      </w:tblBorders>
    </w:tblPr>
    <w:tblStylePr w:type="firstRow">
      <w:rPr>
        <w:b/>
        <w:bCs/>
      </w:rPr>
      <w:tblPr/>
      <w:tcPr>
        <w:tcBorders>
          <w:top w:val="nil"/>
          <w:bottom w:val="single" w:sz="12" w:space="0" w:color="B5E1D9" w:themeColor="accent3" w:themeTint="99"/>
          <w:insideH w:val="nil"/>
          <w:insideV w:val="nil"/>
        </w:tcBorders>
        <w:shd w:val="clear" w:color="auto" w:fill="FFFFFF" w:themeFill="background1"/>
      </w:tcPr>
    </w:tblStylePr>
    <w:tblStylePr w:type="lastRow">
      <w:rPr>
        <w:b/>
        <w:bCs/>
      </w:rPr>
      <w:tblPr/>
      <w:tcPr>
        <w:tcBorders>
          <w:top w:val="double" w:sz="2" w:space="0" w:color="B5E1D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GridTable2-Accent4">
    <w:name w:val="Grid Table 2 Accent 4"/>
    <w:basedOn w:val="TableNormal"/>
    <w:uiPriority w:val="47"/>
    <w:rsid w:val="00572222"/>
    <w:pPr>
      <w:spacing w:after="0" w:line="240" w:lineRule="auto"/>
    </w:pPr>
    <w:tblPr>
      <w:tblStyleRowBandSize w:val="1"/>
      <w:tblStyleColBandSize w:val="1"/>
      <w:tblBorders>
        <w:top w:val="single" w:sz="2" w:space="0" w:color="8B8585" w:themeColor="accent4" w:themeTint="99"/>
        <w:bottom w:val="single" w:sz="2" w:space="0" w:color="8B8585" w:themeColor="accent4" w:themeTint="99"/>
        <w:insideH w:val="single" w:sz="2" w:space="0" w:color="8B8585" w:themeColor="accent4" w:themeTint="99"/>
        <w:insideV w:val="single" w:sz="2" w:space="0" w:color="8B8585" w:themeColor="accent4" w:themeTint="99"/>
      </w:tblBorders>
    </w:tblPr>
    <w:tblStylePr w:type="firstRow">
      <w:rPr>
        <w:b/>
        <w:bCs/>
      </w:rPr>
      <w:tblPr/>
      <w:tcPr>
        <w:tcBorders>
          <w:top w:val="nil"/>
          <w:bottom w:val="single" w:sz="12" w:space="0" w:color="8B8585" w:themeColor="accent4" w:themeTint="99"/>
          <w:insideH w:val="nil"/>
          <w:insideV w:val="nil"/>
        </w:tcBorders>
        <w:shd w:val="clear" w:color="auto" w:fill="FFFFFF" w:themeFill="background1"/>
      </w:tcPr>
    </w:tblStylePr>
    <w:tblStylePr w:type="lastRow">
      <w:rPr>
        <w:b/>
        <w:bCs/>
      </w:rPr>
      <w:tblPr/>
      <w:tcPr>
        <w:tcBorders>
          <w:top w:val="double" w:sz="2" w:space="0" w:color="8B8585"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GridTable2-Accent5">
    <w:name w:val="Grid Table 2 Accent 5"/>
    <w:basedOn w:val="TableNormal"/>
    <w:uiPriority w:val="47"/>
    <w:rsid w:val="00572222"/>
    <w:pPr>
      <w:spacing w:after="0" w:line="240" w:lineRule="auto"/>
    </w:pPr>
    <w:tblPr>
      <w:tblStyleRowBandSize w:val="1"/>
      <w:tblStyleColBandSize w:val="1"/>
      <w:tblBorders>
        <w:top w:val="single" w:sz="2" w:space="0" w:color="FFFFFF" w:themeColor="accent5" w:themeTint="99"/>
        <w:bottom w:val="single" w:sz="2" w:space="0" w:color="FFFFFF" w:themeColor="accent5" w:themeTint="99"/>
        <w:insideH w:val="single" w:sz="2" w:space="0" w:color="FFFFFF" w:themeColor="accent5" w:themeTint="99"/>
        <w:insideV w:val="single" w:sz="2" w:space="0" w:color="FFFFFF" w:themeColor="accent5" w:themeTint="99"/>
      </w:tblBorders>
    </w:tblPr>
    <w:tblStylePr w:type="firstRow">
      <w:rPr>
        <w:b/>
        <w:bCs/>
      </w:rPr>
      <w:tblPr/>
      <w:tcPr>
        <w:tcBorders>
          <w:top w:val="nil"/>
          <w:bottom w:val="single" w:sz="12" w:space="0" w:color="FFFFFF" w:themeColor="accent5" w:themeTint="99"/>
          <w:insideH w:val="nil"/>
          <w:insideV w:val="nil"/>
        </w:tcBorders>
        <w:shd w:val="clear" w:color="auto" w:fill="FFFFFF" w:themeFill="background1"/>
      </w:tcPr>
    </w:tblStylePr>
    <w:tblStylePr w:type="lastRow">
      <w:rPr>
        <w:b/>
        <w:bCs/>
      </w:rPr>
      <w:tblPr/>
      <w:tcPr>
        <w:tcBorders>
          <w:top w:val="double" w:sz="2" w:space="0" w:color="FFFFF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GridTable2-Accent6">
    <w:name w:val="Grid Table 2 Accent 6"/>
    <w:basedOn w:val="TableNormal"/>
    <w:uiPriority w:val="47"/>
    <w:rsid w:val="00572222"/>
    <w:pPr>
      <w:spacing w:after="0" w:line="240" w:lineRule="auto"/>
    </w:pPr>
    <w:tblPr>
      <w:tblStyleRowBandSize w:val="1"/>
      <w:tblStyleColBandSize w:val="1"/>
      <w:tblBorders>
        <w:top w:val="single" w:sz="2" w:space="0" w:color="FFFFFF" w:themeColor="accent6" w:themeTint="99"/>
        <w:bottom w:val="single" w:sz="2" w:space="0" w:color="FFFFFF" w:themeColor="accent6" w:themeTint="99"/>
        <w:insideH w:val="single" w:sz="2" w:space="0" w:color="FFFFFF" w:themeColor="accent6" w:themeTint="99"/>
        <w:insideV w:val="single" w:sz="2" w:space="0" w:color="FFFFFF" w:themeColor="accent6" w:themeTint="99"/>
      </w:tblBorders>
    </w:tblPr>
    <w:tblStylePr w:type="firstRow">
      <w:rPr>
        <w:b/>
        <w:bCs/>
      </w:rPr>
      <w:tblPr/>
      <w:tcPr>
        <w:tcBorders>
          <w:top w:val="nil"/>
          <w:bottom w:val="single" w:sz="12" w:space="0" w:color="FFFFFF" w:themeColor="accent6" w:themeTint="99"/>
          <w:insideH w:val="nil"/>
          <w:insideV w:val="nil"/>
        </w:tcBorders>
        <w:shd w:val="clear" w:color="auto" w:fill="FFFFFF" w:themeFill="background1"/>
      </w:tcPr>
    </w:tblStylePr>
    <w:tblStylePr w:type="lastRow">
      <w:rPr>
        <w:b/>
        <w:bCs/>
      </w:rPr>
      <w:tblPr/>
      <w:tcPr>
        <w:tcBorders>
          <w:top w:val="double" w:sz="2" w:space="0" w:color="FFFFF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GridTable3">
    <w:name w:val="Grid Table 3"/>
    <w:basedOn w:val="TableNormal"/>
    <w:uiPriority w:val="48"/>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572222"/>
    <w:pPr>
      <w:spacing w:after="0" w:line="240" w:lineRule="auto"/>
    </w:pPr>
    <w:tblPr>
      <w:tblStyleRowBandSize w:val="1"/>
      <w:tblStyleColBandSize w:val="1"/>
      <w:tblBorders>
        <w:top w:val="single" w:sz="4" w:space="0" w:color="C14646" w:themeColor="accent1" w:themeTint="99"/>
        <w:left w:val="single" w:sz="4" w:space="0" w:color="C14646" w:themeColor="accent1" w:themeTint="99"/>
        <w:bottom w:val="single" w:sz="4" w:space="0" w:color="C14646" w:themeColor="accent1" w:themeTint="99"/>
        <w:right w:val="single" w:sz="4" w:space="0" w:color="C14646" w:themeColor="accent1" w:themeTint="99"/>
        <w:insideH w:val="single" w:sz="4" w:space="0" w:color="C14646" w:themeColor="accent1" w:themeTint="99"/>
        <w:insideV w:val="single" w:sz="4" w:space="0" w:color="C1464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C1C1" w:themeFill="accent1" w:themeFillTint="33"/>
      </w:tcPr>
    </w:tblStylePr>
    <w:tblStylePr w:type="band1Horz">
      <w:tblPr/>
      <w:tcPr>
        <w:shd w:val="clear" w:color="auto" w:fill="EAC1C1" w:themeFill="accent1" w:themeFillTint="33"/>
      </w:tcPr>
    </w:tblStylePr>
    <w:tblStylePr w:type="neCell">
      <w:tblPr/>
      <w:tcPr>
        <w:tcBorders>
          <w:bottom w:val="single" w:sz="4" w:space="0" w:color="C14646" w:themeColor="accent1" w:themeTint="99"/>
        </w:tcBorders>
      </w:tcPr>
    </w:tblStylePr>
    <w:tblStylePr w:type="nwCell">
      <w:tblPr/>
      <w:tcPr>
        <w:tcBorders>
          <w:bottom w:val="single" w:sz="4" w:space="0" w:color="C14646" w:themeColor="accent1" w:themeTint="99"/>
        </w:tcBorders>
      </w:tcPr>
    </w:tblStylePr>
    <w:tblStylePr w:type="seCell">
      <w:tblPr/>
      <w:tcPr>
        <w:tcBorders>
          <w:top w:val="single" w:sz="4" w:space="0" w:color="C14646" w:themeColor="accent1" w:themeTint="99"/>
        </w:tcBorders>
      </w:tcPr>
    </w:tblStylePr>
    <w:tblStylePr w:type="swCell">
      <w:tblPr/>
      <w:tcPr>
        <w:tcBorders>
          <w:top w:val="single" w:sz="4" w:space="0" w:color="C14646" w:themeColor="accent1" w:themeTint="99"/>
        </w:tcBorders>
      </w:tcPr>
    </w:tblStylePr>
  </w:style>
  <w:style w:type="table" w:styleId="GridTable3-Accent2">
    <w:name w:val="Grid Table 3 Accent 2"/>
    <w:basedOn w:val="TableNormal"/>
    <w:uiPriority w:val="48"/>
    <w:rsid w:val="00572222"/>
    <w:pPr>
      <w:spacing w:after="0" w:line="240" w:lineRule="auto"/>
    </w:pPr>
    <w:tblPr>
      <w:tblStyleRowBandSize w:val="1"/>
      <w:tblStyleColBandSize w:val="1"/>
      <w:tblBorders>
        <w:top w:val="single" w:sz="4" w:space="0" w:color="FFE7A3" w:themeColor="accent2" w:themeTint="99"/>
        <w:left w:val="single" w:sz="4" w:space="0" w:color="FFE7A3" w:themeColor="accent2" w:themeTint="99"/>
        <w:bottom w:val="single" w:sz="4" w:space="0" w:color="FFE7A3" w:themeColor="accent2" w:themeTint="99"/>
        <w:right w:val="single" w:sz="4" w:space="0" w:color="FFE7A3" w:themeColor="accent2" w:themeTint="99"/>
        <w:insideH w:val="single" w:sz="4" w:space="0" w:color="FFE7A3" w:themeColor="accent2" w:themeTint="99"/>
        <w:insideV w:val="single" w:sz="4" w:space="0" w:color="FFE7A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7E0" w:themeFill="accent2" w:themeFillTint="33"/>
      </w:tcPr>
    </w:tblStylePr>
    <w:tblStylePr w:type="band1Horz">
      <w:tblPr/>
      <w:tcPr>
        <w:shd w:val="clear" w:color="auto" w:fill="FFF7E0" w:themeFill="accent2" w:themeFillTint="33"/>
      </w:tcPr>
    </w:tblStylePr>
    <w:tblStylePr w:type="neCell">
      <w:tblPr/>
      <w:tcPr>
        <w:tcBorders>
          <w:bottom w:val="single" w:sz="4" w:space="0" w:color="FFE7A3" w:themeColor="accent2" w:themeTint="99"/>
        </w:tcBorders>
      </w:tcPr>
    </w:tblStylePr>
    <w:tblStylePr w:type="nwCell">
      <w:tblPr/>
      <w:tcPr>
        <w:tcBorders>
          <w:bottom w:val="single" w:sz="4" w:space="0" w:color="FFE7A3" w:themeColor="accent2" w:themeTint="99"/>
        </w:tcBorders>
      </w:tcPr>
    </w:tblStylePr>
    <w:tblStylePr w:type="seCell">
      <w:tblPr/>
      <w:tcPr>
        <w:tcBorders>
          <w:top w:val="single" w:sz="4" w:space="0" w:color="FFE7A3" w:themeColor="accent2" w:themeTint="99"/>
        </w:tcBorders>
      </w:tcPr>
    </w:tblStylePr>
    <w:tblStylePr w:type="swCell">
      <w:tblPr/>
      <w:tcPr>
        <w:tcBorders>
          <w:top w:val="single" w:sz="4" w:space="0" w:color="FFE7A3" w:themeColor="accent2" w:themeTint="99"/>
        </w:tcBorders>
      </w:tcPr>
    </w:tblStylePr>
  </w:style>
  <w:style w:type="table" w:styleId="GridTable3-Accent3">
    <w:name w:val="Grid Table 3 Accent 3"/>
    <w:basedOn w:val="TableNormal"/>
    <w:uiPriority w:val="48"/>
    <w:rsid w:val="00572222"/>
    <w:pPr>
      <w:spacing w:after="0" w:line="240" w:lineRule="auto"/>
    </w:pPr>
    <w:tblPr>
      <w:tblStyleRowBandSize w:val="1"/>
      <w:tblStyleColBandSize w:val="1"/>
      <w:tblBorders>
        <w:top w:val="single" w:sz="4" w:space="0" w:color="B5E1D9" w:themeColor="accent3" w:themeTint="99"/>
        <w:left w:val="single" w:sz="4" w:space="0" w:color="B5E1D9" w:themeColor="accent3" w:themeTint="99"/>
        <w:bottom w:val="single" w:sz="4" w:space="0" w:color="B5E1D9" w:themeColor="accent3" w:themeTint="99"/>
        <w:right w:val="single" w:sz="4" w:space="0" w:color="B5E1D9" w:themeColor="accent3" w:themeTint="99"/>
        <w:insideH w:val="single" w:sz="4" w:space="0" w:color="B5E1D9" w:themeColor="accent3" w:themeTint="99"/>
        <w:insideV w:val="single" w:sz="4" w:space="0" w:color="B5E1D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F5F2" w:themeFill="accent3" w:themeFillTint="33"/>
      </w:tcPr>
    </w:tblStylePr>
    <w:tblStylePr w:type="band1Horz">
      <w:tblPr/>
      <w:tcPr>
        <w:shd w:val="clear" w:color="auto" w:fill="E6F5F2" w:themeFill="accent3" w:themeFillTint="33"/>
      </w:tcPr>
    </w:tblStylePr>
    <w:tblStylePr w:type="neCell">
      <w:tblPr/>
      <w:tcPr>
        <w:tcBorders>
          <w:bottom w:val="single" w:sz="4" w:space="0" w:color="B5E1D9" w:themeColor="accent3" w:themeTint="99"/>
        </w:tcBorders>
      </w:tcPr>
    </w:tblStylePr>
    <w:tblStylePr w:type="nwCell">
      <w:tblPr/>
      <w:tcPr>
        <w:tcBorders>
          <w:bottom w:val="single" w:sz="4" w:space="0" w:color="B5E1D9" w:themeColor="accent3" w:themeTint="99"/>
        </w:tcBorders>
      </w:tcPr>
    </w:tblStylePr>
    <w:tblStylePr w:type="seCell">
      <w:tblPr/>
      <w:tcPr>
        <w:tcBorders>
          <w:top w:val="single" w:sz="4" w:space="0" w:color="B5E1D9" w:themeColor="accent3" w:themeTint="99"/>
        </w:tcBorders>
      </w:tcPr>
    </w:tblStylePr>
    <w:tblStylePr w:type="swCell">
      <w:tblPr/>
      <w:tcPr>
        <w:tcBorders>
          <w:top w:val="single" w:sz="4" w:space="0" w:color="B5E1D9" w:themeColor="accent3" w:themeTint="99"/>
        </w:tcBorders>
      </w:tcPr>
    </w:tblStylePr>
  </w:style>
  <w:style w:type="table" w:styleId="GridTable3-Accent4">
    <w:name w:val="Grid Table 3 Accent 4"/>
    <w:basedOn w:val="TableNormal"/>
    <w:uiPriority w:val="48"/>
    <w:rsid w:val="00572222"/>
    <w:pPr>
      <w:spacing w:after="0" w:line="240" w:lineRule="auto"/>
    </w:pPr>
    <w:tblPr>
      <w:tblStyleRowBandSize w:val="1"/>
      <w:tblStyleColBandSize w:val="1"/>
      <w:tblBorders>
        <w:top w:val="single" w:sz="4" w:space="0" w:color="8B8585" w:themeColor="accent4" w:themeTint="99"/>
        <w:left w:val="single" w:sz="4" w:space="0" w:color="8B8585" w:themeColor="accent4" w:themeTint="99"/>
        <w:bottom w:val="single" w:sz="4" w:space="0" w:color="8B8585" w:themeColor="accent4" w:themeTint="99"/>
        <w:right w:val="single" w:sz="4" w:space="0" w:color="8B8585" w:themeColor="accent4" w:themeTint="99"/>
        <w:insideH w:val="single" w:sz="4" w:space="0" w:color="8B8585" w:themeColor="accent4" w:themeTint="99"/>
        <w:insideV w:val="single" w:sz="4" w:space="0" w:color="8B858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D6D6" w:themeFill="accent4" w:themeFillTint="33"/>
      </w:tcPr>
    </w:tblStylePr>
    <w:tblStylePr w:type="band1Horz">
      <w:tblPr/>
      <w:tcPr>
        <w:shd w:val="clear" w:color="auto" w:fill="D8D6D6" w:themeFill="accent4" w:themeFillTint="33"/>
      </w:tcPr>
    </w:tblStylePr>
    <w:tblStylePr w:type="neCell">
      <w:tblPr/>
      <w:tcPr>
        <w:tcBorders>
          <w:bottom w:val="single" w:sz="4" w:space="0" w:color="8B8585" w:themeColor="accent4" w:themeTint="99"/>
        </w:tcBorders>
      </w:tcPr>
    </w:tblStylePr>
    <w:tblStylePr w:type="nwCell">
      <w:tblPr/>
      <w:tcPr>
        <w:tcBorders>
          <w:bottom w:val="single" w:sz="4" w:space="0" w:color="8B8585" w:themeColor="accent4" w:themeTint="99"/>
        </w:tcBorders>
      </w:tcPr>
    </w:tblStylePr>
    <w:tblStylePr w:type="seCell">
      <w:tblPr/>
      <w:tcPr>
        <w:tcBorders>
          <w:top w:val="single" w:sz="4" w:space="0" w:color="8B8585" w:themeColor="accent4" w:themeTint="99"/>
        </w:tcBorders>
      </w:tcPr>
    </w:tblStylePr>
    <w:tblStylePr w:type="swCell">
      <w:tblPr/>
      <w:tcPr>
        <w:tcBorders>
          <w:top w:val="single" w:sz="4" w:space="0" w:color="8B8585" w:themeColor="accent4" w:themeTint="99"/>
        </w:tcBorders>
      </w:tcPr>
    </w:tblStylePr>
  </w:style>
  <w:style w:type="table" w:styleId="GridTable3-Accent5">
    <w:name w:val="Grid Table 3 Accent 5"/>
    <w:basedOn w:val="TableNormal"/>
    <w:uiPriority w:val="48"/>
    <w:rsid w:val="00572222"/>
    <w:pPr>
      <w:spacing w:after="0" w:line="240" w:lineRule="auto"/>
    </w:pPr>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insideV w:val="single" w:sz="4" w:space="0" w:color="FFFF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5" w:themeFillTint="33"/>
      </w:tcPr>
    </w:tblStylePr>
    <w:tblStylePr w:type="band1Horz">
      <w:tblPr/>
      <w:tcPr>
        <w:shd w:val="clear" w:color="auto" w:fill="FFFFFF" w:themeFill="accent5" w:themeFillTint="33"/>
      </w:tcPr>
    </w:tblStylePr>
    <w:tblStylePr w:type="neCell">
      <w:tblPr/>
      <w:tcPr>
        <w:tcBorders>
          <w:bottom w:val="single" w:sz="4" w:space="0" w:color="FFFFFF" w:themeColor="accent5" w:themeTint="99"/>
        </w:tcBorders>
      </w:tcPr>
    </w:tblStylePr>
    <w:tblStylePr w:type="nwCell">
      <w:tblPr/>
      <w:tcPr>
        <w:tcBorders>
          <w:bottom w:val="single" w:sz="4" w:space="0" w:color="FFFFFF" w:themeColor="accent5" w:themeTint="99"/>
        </w:tcBorders>
      </w:tcPr>
    </w:tblStylePr>
    <w:tblStylePr w:type="seCell">
      <w:tblPr/>
      <w:tcPr>
        <w:tcBorders>
          <w:top w:val="single" w:sz="4" w:space="0" w:color="FFFFFF" w:themeColor="accent5" w:themeTint="99"/>
        </w:tcBorders>
      </w:tcPr>
    </w:tblStylePr>
    <w:tblStylePr w:type="swCell">
      <w:tblPr/>
      <w:tcPr>
        <w:tcBorders>
          <w:top w:val="single" w:sz="4" w:space="0" w:color="FFFFFF" w:themeColor="accent5" w:themeTint="99"/>
        </w:tcBorders>
      </w:tcPr>
    </w:tblStylePr>
  </w:style>
  <w:style w:type="table" w:styleId="GridTable3-Accent6">
    <w:name w:val="Grid Table 3 Accent 6"/>
    <w:basedOn w:val="TableNormal"/>
    <w:uiPriority w:val="48"/>
    <w:rsid w:val="00572222"/>
    <w:pPr>
      <w:spacing w:after="0" w:line="240" w:lineRule="auto"/>
    </w:p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bottom w:val="single" w:sz="4" w:space="0" w:color="FFFFFF" w:themeColor="accent6" w:themeTint="99"/>
        </w:tcBorders>
      </w:tcPr>
    </w:tblStylePr>
    <w:tblStylePr w:type="nwCell">
      <w:tblPr/>
      <w:tcPr>
        <w:tcBorders>
          <w:bottom w:val="single" w:sz="4" w:space="0" w:color="FFFFFF" w:themeColor="accent6" w:themeTint="99"/>
        </w:tcBorders>
      </w:tcPr>
    </w:tblStylePr>
    <w:tblStylePr w:type="seCell">
      <w:tblPr/>
      <w:tcPr>
        <w:tcBorders>
          <w:top w:val="single" w:sz="4" w:space="0" w:color="FFFFFF" w:themeColor="accent6" w:themeTint="99"/>
        </w:tcBorders>
      </w:tcPr>
    </w:tblStylePr>
    <w:tblStylePr w:type="swCell">
      <w:tblPr/>
      <w:tcPr>
        <w:tcBorders>
          <w:top w:val="single" w:sz="4" w:space="0" w:color="FFFFFF" w:themeColor="accent6" w:themeTint="99"/>
        </w:tcBorders>
      </w:tcPr>
    </w:tblStylePr>
  </w:style>
  <w:style w:type="table" w:styleId="GridTable4">
    <w:name w:val="Grid Table 4"/>
    <w:basedOn w:val="TableNormal"/>
    <w:uiPriority w:val="49"/>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72222"/>
    <w:pPr>
      <w:spacing w:after="0" w:line="240" w:lineRule="auto"/>
    </w:pPr>
    <w:tblPr>
      <w:tblStyleRowBandSize w:val="1"/>
      <w:tblStyleColBandSize w:val="1"/>
      <w:tblBorders>
        <w:top w:val="single" w:sz="4" w:space="0" w:color="C14646" w:themeColor="accent1" w:themeTint="99"/>
        <w:left w:val="single" w:sz="4" w:space="0" w:color="C14646" w:themeColor="accent1" w:themeTint="99"/>
        <w:bottom w:val="single" w:sz="4" w:space="0" w:color="C14646" w:themeColor="accent1" w:themeTint="99"/>
        <w:right w:val="single" w:sz="4" w:space="0" w:color="C14646" w:themeColor="accent1" w:themeTint="99"/>
        <w:insideH w:val="single" w:sz="4" w:space="0" w:color="C14646" w:themeColor="accent1" w:themeTint="99"/>
        <w:insideV w:val="single" w:sz="4" w:space="0" w:color="C14646" w:themeColor="accent1" w:themeTint="99"/>
      </w:tblBorders>
    </w:tblPr>
    <w:tblStylePr w:type="firstRow">
      <w:rPr>
        <w:b/>
        <w:bCs/>
        <w:color w:val="FFFFFF" w:themeColor="background1"/>
      </w:rPr>
      <w:tblPr/>
      <w:tcPr>
        <w:tcBorders>
          <w:top w:val="single" w:sz="4" w:space="0" w:color="4B1919" w:themeColor="accent1"/>
          <w:left w:val="single" w:sz="4" w:space="0" w:color="4B1919" w:themeColor="accent1"/>
          <w:bottom w:val="single" w:sz="4" w:space="0" w:color="4B1919" w:themeColor="accent1"/>
          <w:right w:val="single" w:sz="4" w:space="0" w:color="4B1919" w:themeColor="accent1"/>
          <w:insideH w:val="nil"/>
          <w:insideV w:val="nil"/>
        </w:tcBorders>
        <w:shd w:val="clear" w:color="auto" w:fill="4B1919" w:themeFill="accent1"/>
      </w:tcPr>
    </w:tblStylePr>
    <w:tblStylePr w:type="lastRow">
      <w:rPr>
        <w:b/>
        <w:bCs/>
      </w:rPr>
      <w:tblPr/>
      <w:tcPr>
        <w:tcBorders>
          <w:top w:val="double" w:sz="4" w:space="0" w:color="4B1919" w:themeColor="accent1"/>
        </w:tcBorders>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GridTable4-Accent2">
    <w:name w:val="Grid Table 4 Accent 2"/>
    <w:basedOn w:val="TableNormal"/>
    <w:uiPriority w:val="49"/>
    <w:rsid w:val="00572222"/>
    <w:pPr>
      <w:spacing w:after="0" w:line="240" w:lineRule="auto"/>
    </w:pPr>
    <w:tblPr>
      <w:tblStyleRowBandSize w:val="1"/>
      <w:tblStyleColBandSize w:val="1"/>
      <w:tblBorders>
        <w:top w:val="single" w:sz="4" w:space="0" w:color="FFE7A3" w:themeColor="accent2" w:themeTint="99"/>
        <w:left w:val="single" w:sz="4" w:space="0" w:color="FFE7A3" w:themeColor="accent2" w:themeTint="99"/>
        <w:bottom w:val="single" w:sz="4" w:space="0" w:color="FFE7A3" w:themeColor="accent2" w:themeTint="99"/>
        <w:right w:val="single" w:sz="4" w:space="0" w:color="FFE7A3" w:themeColor="accent2" w:themeTint="99"/>
        <w:insideH w:val="single" w:sz="4" w:space="0" w:color="FFE7A3" w:themeColor="accent2" w:themeTint="99"/>
        <w:insideV w:val="single" w:sz="4" w:space="0" w:color="FFE7A3" w:themeColor="accent2" w:themeTint="99"/>
      </w:tblBorders>
    </w:tblPr>
    <w:tblStylePr w:type="firstRow">
      <w:rPr>
        <w:b/>
        <w:bCs/>
        <w:color w:val="FFFFFF" w:themeColor="background1"/>
      </w:rPr>
      <w:tblPr/>
      <w:tcPr>
        <w:tcBorders>
          <w:top w:val="single" w:sz="4" w:space="0" w:color="FFD966" w:themeColor="accent2"/>
          <w:left w:val="single" w:sz="4" w:space="0" w:color="FFD966" w:themeColor="accent2"/>
          <w:bottom w:val="single" w:sz="4" w:space="0" w:color="FFD966" w:themeColor="accent2"/>
          <w:right w:val="single" w:sz="4" w:space="0" w:color="FFD966" w:themeColor="accent2"/>
          <w:insideH w:val="nil"/>
          <w:insideV w:val="nil"/>
        </w:tcBorders>
        <w:shd w:val="clear" w:color="auto" w:fill="FFD966" w:themeFill="accent2"/>
      </w:tcPr>
    </w:tblStylePr>
    <w:tblStylePr w:type="lastRow">
      <w:rPr>
        <w:b/>
        <w:bCs/>
      </w:rPr>
      <w:tblPr/>
      <w:tcPr>
        <w:tcBorders>
          <w:top w:val="double" w:sz="4" w:space="0" w:color="FFD966" w:themeColor="accent2"/>
        </w:tcBorders>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GridTable4-Accent3">
    <w:name w:val="Grid Table 4 Accent 3"/>
    <w:basedOn w:val="TableNormal"/>
    <w:uiPriority w:val="49"/>
    <w:rsid w:val="00572222"/>
    <w:pPr>
      <w:spacing w:after="0" w:line="240" w:lineRule="auto"/>
    </w:pPr>
    <w:tblPr>
      <w:tblStyleRowBandSize w:val="1"/>
      <w:tblStyleColBandSize w:val="1"/>
      <w:tblBorders>
        <w:top w:val="single" w:sz="4" w:space="0" w:color="B5E1D9" w:themeColor="accent3" w:themeTint="99"/>
        <w:left w:val="single" w:sz="4" w:space="0" w:color="B5E1D9" w:themeColor="accent3" w:themeTint="99"/>
        <w:bottom w:val="single" w:sz="4" w:space="0" w:color="B5E1D9" w:themeColor="accent3" w:themeTint="99"/>
        <w:right w:val="single" w:sz="4" w:space="0" w:color="B5E1D9" w:themeColor="accent3" w:themeTint="99"/>
        <w:insideH w:val="single" w:sz="4" w:space="0" w:color="B5E1D9" w:themeColor="accent3" w:themeTint="99"/>
        <w:insideV w:val="single" w:sz="4" w:space="0" w:color="B5E1D9" w:themeColor="accent3" w:themeTint="99"/>
      </w:tblBorders>
    </w:tblPr>
    <w:tblStylePr w:type="firstRow">
      <w:rPr>
        <w:b/>
        <w:bCs/>
        <w:color w:val="FFFFFF" w:themeColor="background1"/>
      </w:rPr>
      <w:tblPr/>
      <w:tcPr>
        <w:tcBorders>
          <w:top w:val="single" w:sz="4" w:space="0" w:color="85CDC1" w:themeColor="accent3"/>
          <w:left w:val="single" w:sz="4" w:space="0" w:color="85CDC1" w:themeColor="accent3"/>
          <w:bottom w:val="single" w:sz="4" w:space="0" w:color="85CDC1" w:themeColor="accent3"/>
          <w:right w:val="single" w:sz="4" w:space="0" w:color="85CDC1" w:themeColor="accent3"/>
          <w:insideH w:val="nil"/>
          <w:insideV w:val="nil"/>
        </w:tcBorders>
        <w:shd w:val="clear" w:color="auto" w:fill="85CDC1" w:themeFill="accent3"/>
      </w:tcPr>
    </w:tblStylePr>
    <w:tblStylePr w:type="lastRow">
      <w:rPr>
        <w:b/>
        <w:bCs/>
      </w:rPr>
      <w:tblPr/>
      <w:tcPr>
        <w:tcBorders>
          <w:top w:val="double" w:sz="4" w:space="0" w:color="85CDC1" w:themeColor="accent3"/>
        </w:tcBorders>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GridTable4-Accent4">
    <w:name w:val="Grid Table 4 Accent 4"/>
    <w:basedOn w:val="TableNormal"/>
    <w:uiPriority w:val="49"/>
    <w:rsid w:val="00572222"/>
    <w:pPr>
      <w:spacing w:after="0" w:line="240" w:lineRule="auto"/>
    </w:pPr>
    <w:tblPr>
      <w:tblStyleRowBandSize w:val="1"/>
      <w:tblStyleColBandSize w:val="1"/>
      <w:tblBorders>
        <w:top w:val="single" w:sz="4" w:space="0" w:color="8B8585" w:themeColor="accent4" w:themeTint="99"/>
        <w:left w:val="single" w:sz="4" w:space="0" w:color="8B8585" w:themeColor="accent4" w:themeTint="99"/>
        <w:bottom w:val="single" w:sz="4" w:space="0" w:color="8B8585" w:themeColor="accent4" w:themeTint="99"/>
        <w:right w:val="single" w:sz="4" w:space="0" w:color="8B8585" w:themeColor="accent4" w:themeTint="99"/>
        <w:insideH w:val="single" w:sz="4" w:space="0" w:color="8B8585" w:themeColor="accent4" w:themeTint="99"/>
        <w:insideV w:val="single" w:sz="4" w:space="0" w:color="8B8585" w:themeColor="accent4" w:themeTint="99"/>
      </w:tblBorders>
    </w:tblPr>
    <w:tblStylePr w:type="firstRow">
      <w:rPr>
        <w:b/>
        <w:bCs/>
        <w:color w:val="FFFFFF" w:themeColor="background1"/>
      </w:rPr>
      <w:tblPr/>
      <w:tcPr>
        <w:tcBorders>
          <w:top w:val="single" w:sz="4" w:space="0" w:color="3B3838" w:themeColor="accent4"/>
          <w:left w:val="single" w:sz="4" w:space="0" w:color="3B3838" w:themeColor="accent4"/>
          <w:bottom w:val="single" w:sz="4" w:space="0" w:color="3B3838" w:themeColor="accent4"/>
          <w:right w:val="single" w:sz="4" w:space="0" w:color="3B3838" w:themeColor="accent4"/>
          <w:insideH w:val="nil"/>
          <w:insideV w:val="nil"/>
        </w:tcBorders>
        <w:shd w:val="clear" w:color="auto" w:fill="3B3838" w:themeFill="accent4"/>
      </w:tcPr>
    </w:tblStylePr>
    <w:tblStylePr w:type="lastRow">
      <w:rPr>
        <w:b/>
        <w:bCs/>
      </w:rPr>
      <w:tblPr/>
      <w:tcPr>
        <w:tcBorders>
          <w:top w:val="double" w:sz="4" w:space="0" w:color="3B3838" w:themeColor="accent4"/>
        </w:tcBorders>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GridTable4-Accent5">
    <w:name w:val="Grid Table 4 Accent 5"/>
    <w:basedOn w:val="TableNormal"/>
    <w:uiPriority w:val="49"/>
    <w:rsid w:val="00572222"/>
    <w:pPr>
      <w:spacing w:after="0" w:line="240" w:lineRule="auto"/>
    </w:pPr>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insideV w:val="single" w:sz="4" w:space="0" w:color="FFFFFF" w:themeColor="accent5" w:themeTint="99"/>
      </w:tblBorders>
    </w:tblPr>
    <w:tblStylePr w:type="firstRow">
      <w:rPr>
        <w:b/>
        <w:bCs/>
        <w:color w:val="FFFFFF" w:themeColor="background1"/>
      </w:rPr>
      <w:tblPr/>
      <w:tcPr>
        <w:tcBorders>
          <w:top w:val="single" w:sz="4" w:space="0" w:color="FFFFFF" w:themeColor="accent5"/>
          <w:left w:val="single" w:sz="4" w:space="0" w:color="FFFFFF" w:themeColor="accent5"/>
          <w:bottom w:val="single" w:sz="4" w:space="0" w:color="FFFFFF" w:themeColor="accent5"/>
          <w:right w:val="single" w:sz="4" w:space="0" w:color="FFFFFF" w:themeColor="accent5"/>
          <w:insideH w:val="nil"/>
          <w:insideV w:val="nil"/>
        </w:tcBorders>
        <w:shd w:val="clear" w:color="auto" w:fill="FFFFFF" w:themeFill="accent5"/>
      </w:tcPr>
    </w:tblStylePr>
    <w:tblStylePr w:type="lastRow">
      <w:rPr>
        <w:b/>
        <w:bCs/>
      </w:rPr>
      <w:tblPr/>
      <w:tcPr>
        <w:tcBorders>
          <w:top w:val="double" w:sz="4" w:space="0" w:color="FFFFFF" w:themeColor="accent5"/>
        </w:tcBorders>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GridTable4-Accent6">
    <w:name w:val="Grid Table 4 Accent 6"/>
    <w:basedOn w:val="TableNormal"/>
    <w:uiPriority w:val="49"/>
    <w:rsid w:val="00572222"/>
    <w:pPr>
      <w:spacing w:after="0" w:line="240" w:lineRule="auto"/>
    </w:p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color w:val="FFFFFF" w:themeColor="background1"/>
      </w:rPr>
      <w:tblPr/>
      <w:tcPr>
        <w:tcBorders>
          <w:top w:val="single" w:sz="4" w:space="0" w:color="FFFFFF" w:themeColor="accent6"/>
          <w:left w:val="single" w:sz="4" w:space="0" w:color="FFFFFF" w:themeColor="accent6"/>
          <w:bottom w:val="single" w:sz="4" w:space="0" w:color="FFFFFF" w:themeColor="accent6"/>
          <w:right w:val="single" w:sz="4" w:space="0" w:color="FFFFFF" w:themeColor="accent6"/>
          <w:insideH w:val="nil"/>
          <w:insideV w:val="nil"/>
        </w:tcBorders>
        <w:shd w:val="clear" w:color="auto" w:fill="FFFFFF" w:themeFill="accent6"/>
      </w:tcPr>
    </w:tblStylePr>
    <w:tblStylePr w:type="lastRow">
      <w:rPr>
        <w:b/>
        <w:bCs/>
      </w:rPr>
      <w:tblPr/>
      <w:tcPr>
        <w:tcBorders>
          <w:top w:val="double" w:sz="4" w:space="0" w:color="FFFFFF" w:themeColor="accent6"/>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GridTable5Dark">
    <w:name w:val="Grid Table 5 Dark"/>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C1C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1919"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1919"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1919"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1919" w:themeFill="accent1"/>
      </w:tcPr>
    </w:tblStylePr>
    <w:tblStylePr w:type="band1Vert">
      <w:tblPr/>
      <w:tcPr>
        <w:shd w:val="clear" w:color="auto" w:fill="D68484" w:themeFill="accent1" w:themeFillTint="66"/>
      </w:tcPr>
    </w:tblStylePr>
    <w:tblStylePr w:type="band1Horz">
      <w:tblPr/>
      <w:tcPr>
        <w:shd w:val="clear" w:color="auto" w:fill="D68484" w:themeFill="accent1" w:themeFillTint="66"/>
      </w:tcPr>
    </w:tblStylePr>
  </w:style>
  <w:style w:type="table" w:styleId="GridTable5Dark-Accent2">
    <w:name w:val="Grid Table 5 Dark Accent 2"/>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7E0"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D96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D96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D96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D966" w:themeFill="accent2"/>
      </w:tcPr>
    </w:tblStylePr>
    <w:tblStylePr w:type="band1Vert">
      <w:tblPr/>
      <w:tcPr>
        <w:shd w:val="clear" w:color="auto" w:fill="FFEFC1" w:themeFill="accent2" w:themeFillTint="66"/>
      </w:tcPr>
    </w:tblStylePr>
    <w:tblStylePr w:type="band1Horz">
      <w:tblPr/>
      <w:tcPr>
        <w:shd w:val="clear" w:color="auto" w:fill="FFEFC1" w:themeFill="accent2" w:themeFillTint="66"/>
      </w:tcPr>
    </w:tblStylePr>
  </w:style>
  <w:style w:type="table" w:styleId="GridTable5Dark-Accent3">
    <w:name w:val="Grid Table 5 Dark Accent 3"/>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F5F2"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5CDC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5CDC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5CDC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5CDC1" w:themeFill="accent3"/>
      </w:tcPr>
    </w:tblStylePr>
    <w:tblStylePr w:type="band1Vert">
      <w:tblPr/>
      <w:tcPr>
        <w:shd w:val="clear" w:color="auto" w:fill="CEEBE6" w:themeFill="accent3" w:themeFillTint="66"/>
      </w:tcPr>
    </w:tblStylePr>
    <w:tblStylePr w:type="band1Horz">
      <w:tblPr/>
      <w:tcPr>
        <w:shd w:val="clear" w:color="auto" w:fill="CEEBE6" w:themeFill="accent3" w:themeFillTint="66"/>
      </w:tcPr>
    </w:tblStylePr>
  </w:style>
  <w:style w:type="table" w:styleId="GridTable5Dark-Accent4">
    <w:name w:val="Grid Table 5 Dark Accent 4"/>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D6D6"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B383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B383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B383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B3838" w:themeFill="accent4"/>
      </w:tcPr>
    </w:tblStylePr>
    <w:tblStylePr w:type="band1Vert">
      <w:tblPr/>
      <w:tcPr>
        <w:shd w:val="clear" w:color="auto" w:fill="B2ADAD" w:themeFill="accent4" w:themeFillTint="66"/>
      </w:tcPr>
    </w:tblStylePr>
    <w:tblStylePr w:type="band1Horz">
      <w:tblPr/>
      <w:tcPr>
        <w:shd w:val="clear" w:color="auto" w:fill="B2ADAD" w:themeFill="accent4" w:themeFillTint="66"/>
      </w:tcPr>
    </w:tblStylePr>
  </w:style>
  <w:style w:type="table" w:styleId="GridTable5Dark-Accent5">
    <w:name w:val="Grid Table 5 Dark Accent 5"/>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FF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FFF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FFF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FFF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FFFF" w:themeFill="accent5"/>
      </w:tcPr>
    </w:tblStylePr>
    <w:tblStylePr w:type="band1Vert">
      <w:tblPr/>
      <w:tcPr>
        <w:shd w:val="clear" w:color="auto" w:fill="FFFFFF" w:themeFill="accent5" w:themeFillTint="66"/>
      </w:tcPr>
    </w:tblStylePr>
    <w:tblStylePr w:type="band1Horz">
      <w:tblPr/>
      <w:tcPr>
        <w:shd w:val="clear" w:color="auto" w:fill="FFFFFF" w:themeFill="accent5" w:themeFillTint="66"/>
      </w:tcPr>
    </w:tblStylePr>
  </w:style>
  <w:style w:type="table" w:styleId="GridTable5Dark-Accent6">
    <w:name w:val="Grid Table 5 Dark Accent 6"/>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FFF"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FFFF"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FFFF"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FFFF"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FFFF" w:themeFill="accent6"/>
      </w:tcPr>
    </w:tblStylePr>
    <w:tblStylePr w:type="band1Vert">
      <w:tblPr/>
      <w:tcPr>
        <w:shd w:val="clear" w:color="auto" w:fill="FFFFFF" w:themeFill="accent6" w:themeFillTint="66"/>
      </w:tcPr>
    </w:tblStylePr>
    <w:tblStylePr w:type="band1Horz">
      <w:tblPr/>
      <w:tcPr>
        <w:shd w:val="clear" w:color="auto" w:fill="FFFFFF" w:themeFill="accent6" w:themeFillTint="66"/>
      </w:tcPr>
    </w:tblStylePr>
  </w:style>
  <w:style w:type="table" w:styleId="GridTable6Colorful">
    <w:name w:val="Grid Table 6 Colorful"/>
    <w:basedOn w:val="TableNormal"/>
    <w:uiPriority w:val="51"/>
    <w:rsid w:val="0057222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572222"/>
    <w:pPr>
      <w:spacing w:after="0" w:line="240" w:lineRule="auto"/>
    </w:pPr>
    <w:rPr>
      <w:color w:val="381212" w:themeColor="accent1" w:themeShade="BF"/>
    </w:rPr>
    <w:tblPr>
      <w:tblStyleRowBandSize w:val="1"/>
      <w:tblStyleColBandSize w:val="1"/>
      <w:tblBorders>
        <w:top w:val="single" w:sz="4" w:space="0" w:color="C14646" w:themeColor="accent1" w:themeTint="99"/>
        <w:left w:val="single" w:sz="4" w:space="0" w:color="C14646" w:themeColor="accent1" w:themeTint="99"/>
        <w:bottom w:val="single" w:sz="4" w:space="0" w:color="C14646" w:themeColor="accent1" w:themeTint="99"/>
        <w:right w:val="single" w:sz="4" w:space="0" w:color="C14646" w:themeColor="accent1" w:themeTint="99"/>
        <w:insideH w:val="single" w:sz="4" w:space="0" w:color="C14646" w:themeColor="accent1" w:themeTint="99"/>
        <w:insideV w:val="single" w:sz="4" w:space="0" w:color="C14646" w:themeColor="accent1" w:themeTint="99"/>
      </w:tblBorders>
    </w:tblPr>
    <w:tblStylePr w:type="firstRow">
      <w:rPr>
        <w:b/>
        <w:bCs/>
      </w:rPr>
      <w:tblPr/>
      <w:tcPr>
        <w:tcBorders>
          <w:bottom w:val="single" w:sz="12" w:space="0" w:color="C14646" w:themeColor="accent1" w:themeTint="99"/>
        </w:tcBorders>
      </w:tcPr>
    </w:tblStylePr>
    <w:tblStylePr w:type="lastRow">
      <w:rPr>
        <w:b/>
        <w:bCs/>
      </w:rPr>
      <w:tblPr/>
      <w:tcPr>
        <w:tcBorders>
          <w:top w:val="double" w:sz="4" w:space="0" w:color="C14646" w:themeColor="accent1" w:themeTint="99"/>
        </w:tcBorders>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GridTable6Colorful-Accent2">
    <w:name w:val="Grid Table 6 Colorful Accent 2"/>
    <w:basedOn w:val="TableNormal"/>
    <w:uiPriority w:val="51"/>
    <w:rsid w:val="00572222"/>
    <w:pPr>
      <w:spacing w:after="0" w:line="240" w:lineRule="auto"/>
    </w:pPr>
    <w:rPr>
      <w:color w:val="FFC20C" w:themeColor="accent2" w:themeShade="BF"/>
    </w:rPr>
    <w:tblPr>
      <w:tblStyleRowBandSize w:val="1"/>
      <w:tblStyleColBandSize w:val="1"/>
      <w:tblBorders>
        <w:top w:val="single" w:sz="4" w:space="0" w:color="FFE7A3" w:themeColor="accent2" w:themeTint="99"/>
        <w:left w:val="single" w:sz="4" w:space="0" w:color="FFE7A3" w:themeColor="accent2" w:themeTint="99"/>
        <w:bottom w:val="single" w:sz="4" w:space="0" w:color="FFE7A3" w:themeColor="accent2" w:themeTint="99"/>
        <w:right w:val="single" w:sz="4" w:space="0" w:color="FFE7A3" w:themeColor="accent2" w:themeTint="99"/>
        <w:insideH w:val="single" w:sz="4" w:space="0" w:color="FFE7A3" w:themeColor="accent2" w:themeTint="99"/>
        <w:insideV w:val="single" w:sz="4" w:space="0" w:color="FFE7A3" w:themeColor="accent2" w:themeTint="99"/>
      </w:tblBorders>
    </w:tblPr>
    <w:tblStylePr w:type="firstRow">
      <w:rPr>
        <w:b/>
        <w:bCs/>
      </w:rPr>
      <w:tblPr/>
      <w:tcPr>
        <w:tcBorders>
          <w:bottom w:val="single" w:sz="12" w:space="0" w:color="FFE7A3" w:themeColor="accent2" w:themeTint="99"/>
        </w:tcBorders>
      </w:tcPr>
    </w:tblStylePr>
    <w:tblStylePr w:type="lastRow">
      <w:rPr>
        <w:b/>
        <w:bCs/>
      </w:rPr>
      <w:tblPr/>
      <w:tcPr>
        <w:tcBorders>
          <w:top w:val="double" w:sz="4" w:space="0" w:color="FFE7A3" w:themeColor="accent2" w:themeTint="99"/>
        </w:tcBorders>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GridTable6Colorful-Accent3">
    <w:name w:val="Grid Table 6 Colorful Accent 3"/>
    <w:basedOn w:val="TableNormal"/>
    <w:uiPriority w:val="51"/>
    <w:rsid w:val="00572222"/>
    <w:pPr>
      <w:spacing w:after="0" w:line="240" w:lineRule="auto"/>
    </w:pPr>
    <w:rPr>
      <w:color w:val="49B3A1" w:themeColor="accent3" w:themeShade="BF"/>
    </w:rPr>
    <w:tblPr>
      <w:tblStyleRowBandSize w:val="1"/>
      <w:tblStyleColBandSize w:val="1"/>
      <w:tblBorders>
        <w:top w:val="single" w:sz="4" w:space="0" w:color="B5E1D9" w:themeColor="accent3" w:themeTint="99"/>
        <w:left w:val="single" w:sz="4" w:space="0" w:color="B5E1D9" w:themeColor="accent3" w:themeTint="99"/>
        <w:bottom w:val="single" w:sz="4" w:space="0" w:color="B5E1D9" w:themeColor="accent3" w:themeTint="99"/>
        <w:right w:val="single" w:sz="4" w:space="0" w:color="B5E1D9" w:themeColor="accent3" w:themeTint="99"/>
        <w:insideH w:val="single" w:sz="4" w:space="0" w:color="B5E1D9" w:themeColor="accent3" w:themeTint="99"/>
        <w:insideV w:val="single" w:sz="4" w:space="0" w:color="B5E1D9" w:themeColor="accent3" w:themeTint="99"/>
      </w:tblBorders>
    </w:tblPr>
    <w:tblStylePr w:type="firstRow">
      <w:rPr>
        <w:b/>
        <w:bCs/>
      </w:rPr>
      <w:tblPr/>
      <w:tcPr>
        <w:tcBorders>
          <w:bottom w:val="single" w:sz="12" w:space="0" w:color="B5E1D9" w:themeColor="accent3" w:themeTint="99"/>
        </w:tcBorders>
      </w:tcPr>
    </w:tblStylePr>
    <w:tblStylePr w:type="lastRow">
      <w:rPr>
        <w:b/>
        <w:bCs/>
      </w:rPr>
      <w:tblPr/>
      <w:tcPr>
        <w:tcBorders>
          <w:top w:val="double" w:sz="4" w:space="0" w:color="B5E1D9" w:themeColor="accent3" w:themeTint="99"/>
        </w:tcBorders>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GridTable6Colorful-Accent4">
    <w:name w:val="Grid Table 6 Colorful Accent 4"/>
    <w:basedOn w:val="TableNormal"/>
    <w:uiPriority w:val="51"/>
    <w:rsid w:val="00572222"/>
    <w:pPr>
      <w:spacing w:after="0" w:line="240" w:lineRule="auto"/>
    </w:pPr>
    <w:rPr>
      <w:color w:val="2C2A2A" w:themeColor="accent4" w:themeShade="BF"/>
    </w:rPr>
    <w:tblPr>
      <w:tblStyleRowBandSize w:val="1"/>
      <w:tblStyleColBandSize w:val="1"/>
      <w:tblBorders>
        <w:top w:val="single" w:sz="4" w:space="0" w:color="8B8585" w:themeColor="accent4" w:themeTint="99"/>
        <w:left w:val="single" w:sz="4" w:space="0" w:color="8B8585" w:themeColor="accent4" w:themeTint="99"/>
        <w:bottom w:val="single" w:sz="4" w:space="0" w:color="8B8585" w:themeColor="accent4" w:themeTint="99"/>
        <w:right w:val="single" w:sz="4" w:space="0" w:color="8B8585" w:themeColor="accent4" w:themeTint="99"/>
        <w:insideH w:val="single" w:sz="4" w:space="0" w:color="8B8585" w:themeColor="accent4" w:themeTint="99"/>
        <w:insideV w:val="single" w:sz="4" w:space="0" w:color="8B8585" w:themeColor="accent4" w:themeTint="99"/>
      </w:tblBorders>
    </w:tblPr>
    <w:tblStylePr w:type="firstRow">
      <w:rPr>
        <w:b/>
        <w:bCs/>
      </w:rPr>
      <w:tblPr/>
      <w:tcPr>
        <w:tcBorders>
          <w:bottom w:val="single" w:sz="12" w:space="0" w:color="8B8585" w:themeColor="accent4" w:themeTint="99"/>
        </w:tcBorders>
      </w:tcPr>
    </w:tblStylePr>
    <w:tblStylePr w:type="lastRow">
      <w:rPr>
        <w:b/>
        <w:bCs/>
      </w:rPr>
      <w:tblPr/>
      <w:tcPr>
        <w:tcBorders>
          <w:top w:val="double" w:sz="4" w:space="0" w:color="8B8585" w:themeColor="accent4" w:themeTint="99"/>
        </w:tcBorders>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GridTable6Colorful-Accent5">
    <w:name w:val="Grid Table 6 Colorful Accent 5"/>
    <w:basedOn w:val="TableNormal"/>
    <w:uiPriority w:val="51"/>
    <w:rsid w:val="00572222"/>
    <w:pPr>
      <w:spacing w:after="0" w:line="240" w:lineRule="auto"/>
    </w:pPr>
    <w:rPr>
      <w:color w:val="BFBFBF" w:themeColor="accent5" w:themeShade="BF"/>
    </w:rPr>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insideV w:val="single" w:sz="4" w:space="0" w:color="FFFFFF" w:themeColor="accent5" w:themeTint="99"/>
      </w:tblBorders>
    </w:tblPr>
    <w:tblStylePr w:type="firstRow">
      <w:rPr>
        <w:b/>
        <w:bCs/>
      </w:rPr>
      <w:tblPr/>
      <w:tcPr>
        <w:tcBorders>
          <w:bottom w:val="single" w:sz="12" w:space="0" w:color="FFFFFF" w:themeColor="accent5" w:themeTint="99"/>
        </w:tcBorders>
      </w:tcPr>
    </w:tblStylePr>
    <w:tblStylePr w:type="lastRow">
      <w:rPr>
        <w:b/>
        <w:bCs/>
      </w:rPr>
      <w:tblPr/>
      <w:tcPr>
        <w:tcBorders>
          <w:top w:val="double" w:sz="4" w:space="0" w:color="FFFFFF" w:themeColor="accent5" w:themeTint="99"/>
        </w:tcBorders>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GridTable6Colorful-Accent6">
    <w:name w:val="Grid Table 6 Colorful Accent 6"/>
    <w:basedOn w:val="TableNormal"/>
    <w:uiPriority w:val="51"/>
    <w:rsid w:val="00572222"/>
    <w:pPr>
      <w:spacing w:after="0" w:line="240" w:lineRule="auto"/>
    </w:pPr>
    <w:rPr>
      <w:color w:val="BFBFBF" w:themeColor="accent6" w:themeShade="BF"/>
    </w:r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rPr>
      <w:tblPr/>
      <w:tcPr>
        <w:tcBorders>
          <w:bottom w:val="single" w:sz="12" w:space="0" w:color="FFFFFF" w:themeColor="accent6" w:themeTint="99"/>
        </w:tcBorders>
      </w:tcPr>
    </w:tblStylePr>
    <w:tblStylePr w:type="lastRow">
      <w:rPr>
        <w:b/>
        <w:bCs/>
      </w:rPr>
      <w:tblPr/>
      <w:tcPr>
        <w:tcBorders>
          <w:top w:val="double" w:sz="4" w:space="0" w:color="FFFFFF" w:themeColor="accent6" w:themeTint="99"/>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GridTable7Colorful">
    <w:name w:val="Grid Table 7 Colorful"/>
    <w:basedOn w:val="TableNormal"/>
    <w:uiPriority w:val="52"/>
    <w:rsid w:val="0057222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572222"/>
    <w:pPr>
      <w:spacing w:after="0" w:line="240" w:lineRule="auto"/>
    </w:pPr>
    <w:rPr>
      <w:color w:val="381212" w:themeColor="accent1" w:themeShade="BF"/>
    </w:rPr>
    <w:tblPr>
      <w:tblStyleRowBandSize w:val="1"/>
      <w:tblStyleColBandSize w:val="1"/>
      <w:tblBorders>
        <w:top w:val="single" w:sz="4" w:space="0" w:color="C14646" w:themeColor="accent1" w:themeTint="99"/>
        <w:left w:val="single" w:sz="4" w:space="0" w:color="C14646" w:themeColor="accent1" w:themeTint="99"/>
        <w:bottom w:val="single" w:sz="4" w:space="0" w:color="C14646" w:themeColor="accent1" w:themeTint="99"/>
        <w:right w:val="single" w:sz="4" w:space="0" w:color="C14646" w:themeColor="accent1" w:themeTint="99"/>
        <w:insideH w:val="single" w:sz="4" w:space="0" w:color="C14646" w:themeColor="accent1" w:themeTint="99"/>
        <w:insideV w:val="single" w:sz="4" w:space="0" w:color="C1464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C1C1" w:themeFill="accent1" w:themeFillTint="33"/>
      </w:tcPr>
    </w:tblStylePr>
    <w:tblStylePr w:type="band1Horz">
      <w:tblPr/>
      <w:tcPr>
        <w:shd w:val="clear" w:color="auto" w:fill="EAC1C1" w:themeFill="accent1" w:themeFillTint="33"/>
      </w:tcPr>
    </w:tblStylePr>
    <w:tblStylePr w:type="neCell">
      <w:tblPr/>
      <w:tcPr>
        <w:tcBorders>
          <w:bottom w:val="single" w:sz="4" w:space="0" w:color="C14646" w:themeColor="accent1" w:themeTint="99"/>
        </w:tcBorders>
      </w:tcPr>
    </w:tblStylePr>
    <w:tblStylePr w:type="nwCell">
      <w:tblPr/>
      <w:tcPr>
        <w:tcBorders>
          <w:bottom w:val="single" w:sz="4" w:space="0" w:color="C14646" w:themeColor="accent1" w:themeTint="99"/>
        </w:tcBorders>
      </w:tcPr>
    </w:tblStylePr>
    <w:tblStylePr w:type="seCell">
      <w:tblPr/>
      <w:tcPr>
        <w:tcBorders>
          <w:top w:val="single" w:sz="4" w:space="0" w:color="C14646" w:themeColor="accent1" w:themeTint="99"/>
        </w:tcBorders>
      </w:tcPr>
    </w:tblStylePr>
    <w:tblStylePr w:type="swCell">
      <w:tblPr/>
      <w:tcPr>
        <w:tcBorders>
          <w:top w:val="single" w:sz="4" w:space="0" w:color="C14646" w:themeColor="accent1" w:themeTint="99"/>
        </w:tcBorders>
      </w:tcPr>
    </w:tblStylePr>
  </w:style>
  <w:style w:type="table" w:styleId="GridTable7Colorful-Accent2">
    <w:name w:val="Grid Table 7 Colorful Accent 2"/>
    <w:basedOn w:val="TableNormal"/>
    <w:uiPriority w:val="52"/>
    <w:rsid w:val="00572222"/>
    <w:pPr>
      <w:spacing w:after="0" w:line="240" w:lineRule="auto"/>
    </w:pPr>
    <w:rPr>
      <w:color w:val="FFC20C" w:themeColor="accent2" w:themeShade="BF"/>
    </w:rPr>
    <w:tblPr>
      <w:tblStyleRowBandSize w:val="1"/>
      <w:tblStyleColBandSize w:val="1"/>
      <w:tblBorders>
        <w:top w:val="single" w:sz="4" w:space="0" w:color="FFE7A3" w:themeColor="accent2" w:themeTint="99"/>
        <w:left w:val="single" w:sz="4" w:space="0" w:color="FFE7A3" w:themeColor="accent2" w:themeTint="99"/>
        <w:bottom w:val="single" w:sz="4" w:space="0" w:color="FFE7A3" w:themeColor="accent2" w:themeTint="99"/>
        <w:right w:val="single" w:sz="4" w:space="0" w:color="FFE7A3" w:themeColor="accent2" w:themeTint="99"/>
        <w:insideH w:val="single" w:sz="4" w:space="0" w:color="FFE7A3" w:themeColor="accent2" w:themeTint="99"/>
        <w:insideV w:val="single" w:sz="4" w:space="0" w:color="FFE7A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7E0" w:themeFill="accent2" w:themeFillTint="33"/>
      </w:tcPr>
    </w:tblStylePr>
    <w:tblStylePr w:type="band1Horz">
      <w:tblPr/>
      <w:tcPr>
        <w:shd w:val="clear" w:color="auto" w:fill="FFF7E0" w:themeFill="accent2" w:themeFillTint="33"/>
      </w:tcPr>
    </w:tblStylePr>
    <w:tblStylePr w:type="neCell">
      <w:tblPr/>
      <w:tcPr>
        <w:tcBorders>
          <w:bottom w:val="single" w:sz="4" w:space="0" w:color="FFE7A3" w:themeColor="accent2" w:themeTint="99"/>
        </w:tcBorders>
      </w:tcPr>
    </w:tblStylePr>
    <w:tblStylePr w:type="nwCell">
      <w:tblPr/>
      <w:tcPr>
        <w:tcBorders>
          <w:bottom w:val="single" w:sz="4" w:space="0" w:color="FFE7A3" w:themeColor="accent2" w:themeTint="99"/>
        </w:tcBorders>
      </w:tcPr>
    </w:tblStylePr>
    <w:tblStylePr w:type="seCell">
      <w:tblPr/>
      <w:tcPr>
        <w:tcBorders>
          <w:top w:val="single" w:sz="4" w:space="0" w:color="FFE7A3" w:themeColor="accent2" w:themeTint="99"/>
        </w:tcBorders>
      </w:tcPr>
    </w:tblStylePr>
    <w:tblStylePr w:type="swCell">
      <w:tblPr/>
      <w:tcPr>
        <w:tcBorders>
          <w:top w:val="single" w:sz="4" w:space="0" w:color="FFE7A3" w:themeColor="accent2" w:themeTint="99"/>
        </w:tcBorders>
      </w:tcPr>
    </w:tblStylePr>
  </w:style>
  <w:style w:type="table" w:styleId="GridTable7Colorful-Accent3">
    <w:name w:val="Grid Table 7 Colorful Accent 3"/>
    <w:basedOn w:val="TableNormal"/>
    <w:uiPriority w:val="52"/>
    <w:rsid w:val="00572222"/>
    <w:pPr>
      <w:spacing w:after="0" w:line="240" w:lineRule="auto"/>
    </w:pPr>
    <w:rPr>
      <w:color w:val="49B3A1" w:themeColor="accent3" w:themeShade="BF"/>
    </w:rPr>
    <w:tblPr>
      <w:tblStyleRowBandSize w:val="1"/>
      <w:tblStyleColBandSize w:val="1"/>
      <w:tblBorders>
        <w:top w:val="single" w:sz="4" w:space="0" w:color="B5E1D9" w:themeColor="accent3" w:themeTint="99"/>
        <w:left w:val="single" w:sz="4" w:space="0" w:color="B5E1D9" w:themeColor="accent3" w:themeTint="99"/>
        <w:bottom w:val="single" w:sz="4" w:space="0" w:color="B5E1D9" w:themeColor="accent3" w:themeTint="99"/>
        <w:right w:val="single" w:sz="4" w:space="0" w:color="B5E1D9" w:themeColor="accent3" w:themeTint="99"/>
        <w:insideH w:val="single" w:sz="4" w:space="0" w:color="B5E1D9" w:themeColor="accent3" w:themeTint="99"/>
        <w:insideV w:val="single" w:sz="4" w:space="0" w:color="B5E1D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F5F2" w:themeFill="accent3" w:themeFillTint="33"/>
      </w:tcPr>
    </w:tblStylePr>
    <w:tblStylePr w:type="band1Horz">
      <w:tblPr/>
      <w:tcPr>
        <w:shd w:val="clear" w:color="auto" w:fill="E6F5F2" w:themeFill="accent3" w:themeFillTint="33"/>
      </w:tcPr>
    </w:tblStylePr>
    <w:tblStylePr w:type="neCell">
      <w:tblPr/>
      <w:tcPr>
        <w:tcBorders>
          <w:bottom w:val="single" w:sz="4" w:space="0" w:color="B5E1D9" w:themeColor="accent3" w:themeTint="99"/>
        </w:tcBorders>
      </w:tcPr>
    </w:tblStylePr>
    <w:tblStylePr w:type="nwCell">
      <w:tblPr/>
      <w:tcPr>
        <w:tcBorders>
          <w:bottom w:val="single" w:sz="4" w:space="0" w:color="B5E1D9" w:themeColor="accent3" w:themeTint="99"/>
        </w:tcBorders>
      </w:tcPr>
    </w:tblStylePr>
    <w:tblStylePr w:type="seCell">
      <w:tblPr/>
      <w:tcPr>
        <w:tcBorders>
          <w:top w:val="single" w:sz="4" w:space="0" w:color="B5E1D9" w:themeColor="accent3" w:themeTint="99"/>
        </w:tcBorders>
      </w:tcPr>
    </w:tblStylePr>
    <w:tblStylePr w:type="swCell">
      <w:tblPr/>
      <w:tcPr>
        <w:tcBorders>
          <w:top w:val="single" w:sz="4" w:space="0" w:color="B5E1D9" w:themeColor="accent3" w:themeTint="99"/>
        </w:tcBorders>
      </w:tcPr>
    </w:tblStylePr>
  </w:style>
  <w:style w:type="table" w:styleId="GridTable7Colorful-Accent4">
    <w:name w:val="Grid Table 7 Colorful Accent 4"/>
    <w:basedOn w:val="TableNormal"/>
    <w:uiPriority w:val="52"/>
    <w:rsid w:val="00572222"/>
    <w:pPr>
      <w:spacing w:after="0" w:line="240" w:lineRule="auto"/>
    </w:pPr>
    <w:rPr>
      <w:color w:val="2C2A2A" w:themeColor="accent4" w:themeShade="BF"/>
    </w:rPr>
    <w:tblPr>
      <w:tblStyleRowBandSize w:val="1"/>
      <w:tblStyleColBandSize w:val="1"/>
      <w:tblBorders>
        <w:top w:val="single" w:sz="4" w:space="0" w:color="8B8585" w:themeColor="accent4" w:themeTint="99"/>
        <w:left w:val="single" w:sz="4" w:space="0" w:color="8B8585" w:themeColor="accent4" w:themeTint="99"/>
        <w:bottom w:val="single" w:sz="4" w:space="0" w:color="8B8585" w:themeColor="accent4" w:themeTint="99"/>
        <w:right w:val="single" w:sz="4" w:space="0" w:color="8B8585" w:themeColor="accent4" w:themeTint="99"/>
        <w:insideH w:val="single" w:sz="4" w:space="0" w:color="8B8585" w:themeColor="accent4" w:themeTint="99"/>
        <w:insideV w:val="single" w:sz="4" w:space="0" w:color="8B858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D6D6" w:themeFill="accent4" w:themeFillTint="33"/>
      </w:tcPr>
    </w:tblStylePr>
    <w:tblStylePr w:type="band1Horz">
      <w:tblPr/>
      <w:tcPr>
        <w:shd w:val="clear" w:color="auto" w:fill="D8D6D6" w:themeFill="accent4" w:themeFillTint="33"/>
      </w:tcPr>
    </w:tblStylePr>
    <w:tblStylePr w:type="neCell">
      <w:tblPr/>
      <w:tcPr>
        <w:tcBorders>
          <w:bottom w:val="single" w:sz="4" w:space="0" w:color="8B8585" w:themeColor="accent4" w:themeTint="99"/>
        </w:tcBorders>
      </w:tcPr>
    </w:tblStylePr>
    <w:tblStylePr w:type="nwCell">
      <w:tblPr/>
      <w:tcPr>
        <w:tcBorders>
          <w:bottom w:val="single" w:sz="4" w:space="0" w:color="8B8585" w:themeColor="accent4" w:themeTint="99"/>
        </w:tcBorders>
      </w:tcPr>
    </w:tblStylePr>
    <w:tblStylePr w:type="seCell">
      <w:tblPr/>
      <w:tcPr>
        <w:tcBorders>
          <w:top w:val="single" w:sz="4" w:space="0" w:color="8B8585" w:themeColor="accent4" w:themeTint="99"/>
        </w:tcBorders>
      </w:tcPr>
    </w:tblStylePr>
    <w:tblStylePr w:type="swCell">
      <w:tblPr/>
      <w:tcPr>
        <w:tcBorders>
          <w:top w:val="single" w:sz="4" w:space="0" w:color="8B8585" w:themeColor="accent4" w:themeTint="99"/>
        </w:tcBorders>
      </w:tcPr>
    </w:tblStylePr>
  </w:style>
  <w:style w:type="table" w:styleId="GridTable7Colorful-Accent5">
    <w:name w:val="Grid Table 7 Colorful Accent 5"/>
    <w:basedOn w:val="TableNormal"/>
    <w:uiPriority w:val="52"/>
    <w:rsid w:val="00572222"/>
    <w:pPr>
      <w:spacing w:after="0" w:line="240" w:lineRule="auto"/>
    </w:pPr>
    <w:rPr>
      <w:color w:val="BFBFBF" w:themeColor="accent5" w:themeShade="BF"/>
    </w:rPr>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insideV w:val="single" w:sz="4" w:space="0" w:color="FFFF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5" w:themeFillTint="33"/>
      </w:tcPr>
    </w:tblStylePr>
    <w:tblStylePr w:type="band1Horz">
      <w:tblPr/>
      <w:tcPr>
        <w:shd w:val="clear" w:color="auto" w:fill="FFFFFF" w:themeFill="accent5" w:themeFillTint="33"/>
      </w:tcPr>
    </w:tblStylePr>
    <w:tblStylePr w:type="neCell">
      <w:tblPr/>
      <w:tcPr>
        <w:tcBorders>
          <w:bottom w:val="single" w:sz="4" w:space="0" w:color="FFFFFF" w:themeColor="accent5" w:themeTint="99"/>
        </w:tcBorders>
      </w:tcPr>
    </w:tblStylePr>
    <w:tblStylePr w:type="nwCell">
      <w:tblPr/>
      <w:tcPr>
        <w:tcBorders>
          <w:bottom w:val="single" w:sz="4" w:space="0" w:color="FFFFFF" w:themeColor="accent5" w:themeTint="99"/>
        </w:tcBorders>
      </w:tcPr>
    </w:tblStylePr>
    <w:tblStylePr w:type="seCell">
      <w:tblPr/>
      <w:tcPr>
        <w:tcBorders>
          <w:top w:val="single" w:sz="4" w:space="0" w:color="FFFFFF" w:themeColor="accent5" w:themeTint="99"/>
        </w:tcBorders>
      </w:tcPr>
    </w:tblStylePr>
    <w:tblStylePr w:type="swCell">
      <w:tblPr/>
      <w:tcPr>
        <w:tcBorders>
          <w:top w:val="single" w:sz="4" w:space="0" w:color="FFFFFF" w:themeColor="accent5" w:themeTint="99"/>
        </w:tcBorders>
      </w:tcPr>
    </w:tblStylePr>
  </w:style>
  <w:style w:type="table" w:styleId="GridTable7Colorful-Accent6">
    <w:name w:val="Grid Table 7 Colorful Accent 6"/>
    <w:basedOn w:val="TableNormal"/>
    <w:uiPriority w:val="52"/>
    <w:rsid w:val="00572222"/>
    <w:pPr>
      <w:spacing w:after="0" w:line="240" w:lineRule="auto"/>
    </w:pPr>
    <w:rPr>
      <w:color w:val="BFBFBF" w:themeColor="accent6" w:themeShade="BF"/>
    </w:r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bottom w:val="single" w:sz="4" w:space="0" w:color="FFFFFF" w:themeColor="accent6" w:themeTint="99"/>
        </w:tcBorders>
      </w:tcPr>
    </w:tblStylePr>
    <w:tblStylePr w:type="nwCell">
      <w:tblPr/>
      <w:tcPr>
        <w:tcBorders>
          <w:bottom w:val="single" w:sz="4" w:space="0" w:color="FFFFFF" w:themeColor="accent6" w:themeTint="99"/>
        </w:tcBorders>
      </w:tcPr>
    </w:tblStylePr>
    <w:tblStylePr w:type="seCell">
      <w:tblPr/>
      <w:tcPr>
        <w:tcBorders>
          <w:top w:val="single" w:sz="4" w:space="0" w:color="FFFFFF" w:themeColor="accent6" w:themeTint="99"/>
        </w:tcBorders>
      </w:tcPr>
    </w:tblStylePr>
    <w:tblStylePr w:type="swCell">
      <w:tblPr/>
      <w:tcPr>
        <w:tcBorders>
          <w:top w:val="single" w:sz="4" w:space="0" w:color="FFFFFF" w:themeColor="accent6" w:themeTint="99"/>
        </w:tcBorders>
      </w:tcPr>
    </w:tblStylePr>
  </w:style>
  <w:style w:type="character" w:customStyle="1" w:styleId="Heading3Char">
    <w:name w:val="Heading 3 Char"/>
    <w:basedOn w:val="DefaultParagraphFont"/>
    <w:link w:val="Heading3"/>
    <w:uiPriority w:val="9"/>
    <w:semiHidden/>
    <w:rsid w:val="00572222"/>
    <w:rPr>
      <w:rFonts w:asciiTheme="majorHAnsi" w:eastAsiaTheme="majorEastAsia" w:hAnsiTheme="majorHAnsi" w:cstheme="majorBidi"/>
      <w:color w:val="250C0C" w:themeColor="accent1" w:themeShade="7F"/>
      <w:kern w:val="16"/>
      <w:sz w:val="24"/>
      <w:szCs w:val="24"/>
      <w14:ligatures w14:val="standardContextual"/>
      <w14:numForm w14:val="oldStyle"/>
      <w14:numSpacing w14:val="proportional"/>
      <w14:cntxtAlts/>
    </w:rPr>
  </w:style>
  <w:style w:type="character" w:customStyle="1" w:styleId="Heading4Char">
    <w:name w:val="Heading 4 Char"/>
    <w:basedOn w:val="DefaultParagraphFont"/>
    <w:link w:val="Heading4"/>
    <w:uiPriority w:val="9"/>
    <w:semiHidden/>
    <w:rsid w:val="00572222"/>
    <w:rPr>
      <w:rFonts w:asciiTheme="majorHAnsi" w:eastAsiaTheme="majorEastAsia" w:hAnsiTheme="majorHAnsi" w:cstheme="majorBidi"/>
      <w:i/>
      <w:iCs/>
      <w:color w:val="381212" w:themeColor="accent1" w:themeShade="BF"/>
      <w:kern w:val="16"/>
      <w:sz w:val="22"/>
      <w14:ligatures w14:val="standardContextual"/>
      <w14:numForm w14:val="oldStyle"/>
      <w14:numSpacing w14:val="proportional"/>
      <w14:cntxtAlts/>
    </w:rPr>
  </w:style>
  <w:style w:type="character" w:customStyle="1" w:styleId="Heading5Char">
    <w:name w:val="Heading 5 Char"/>
    <w:basedOn w:val="DefaultParagraphFont"/>
    <w:link w:val="Heading5"/>
    <w:uiPriority w:val="9"/>
    <w:semiHidden/>
    <w:rsid w:val="00572222"/>
    <w:rPr>
      <w:rFonts w:asciiTheme="majorHAnsi" w:eastAsiaTheme="majorEastAsia" w:hAnsiTheme="majorHAnsi" w:cstheme="majorBidi"/>
      <w:color w:val="381212" w:themeColor="accent1" w:themeShade="BF"/>
      <w:kern w:val="16"/>
      <w:sz w:val="22"/>
      <w14:ligatures w14:val="standardContextual"/>
      <w14:numForm w14:val="oldStyle"/>
      <w14:numSpacing w14:val="proportional"/>
      <w14:cntxtAlts/>
    </w:rPr>
  </w:style>
  <w:style w:type="character" w:customStyle="1" w:styleId="Heading6Char">
    <w:name w:val="Heading 6 Char"/>
    <w:basedOn w:val="DefaultParagraphFont"/>
    <w:link w:val="Heading6"/>
    <w:uiPriority w:val="9"/>
    <w:semiHidden/>
    <w:rsid w:val="00572222"/>
    <w:rPr>
      <w:rFonts w:asciiTheme="majorHAnsi" w:eastAsiaTheme="majorEastAsia" w:hAnsiTheme="majorHAnsi" w:cstheme="majorBidi"/>
      <w:color w:val="250C0C" w:themeColor="accent1" w:themeShade="7F"/>
      <w:kern w:val="16"/>
      <w:sz w:val="22"/>
      <w14:ligatures w14:val="standardContextual"/>
      <w14:numForm w14:val="oldStyle"/>
      <w14:numSpacing w14:val="proportional"/>
      <w14:cntxtAlts/>
    </w:rPr>
  </w:style>
  <w:style w:type="character" w:customStyle="1" w:styleId="Heading7Char">
    <w:name w:val="Heading 7 Char"/>
    <w:basedOn w:val="DefaultParagraphFont"/>
    <w:link w:val="Heading7"/>
    <w:uiPriority w:val="9"/>
    <w:semiHidden/>
    <w:rsid w:val="00572222"/>
    <w:rPr>
      <w:rFonts w:asciiTheme="majorHAnsi" w:eastAsiaTheme="majorEastAsia" w:hAnsiTheme="majorHAnsi" w:cstheme="majorBidi"/>
      <w:i/>
      <w:iCs/>
      <w:color w:val="250C0C" w:themeColor="accent1" w:themeShade="7F"/>
      <w:kern w:val="16"/>
      <w:sz w:val="22"/>
      <w14:ligatures w14:val="standardContextual"/>
      <w14:numForm w14:val="oldStyle"/>
      <w14:numSpacing w14:val="proportional"/>
      <w14:cntxtAlts/>
    </w:rPr>
  </w:style>
  <w:style w:type="character" w:customStyle="1" w:styleId="Heading8Char">
    <w:name w:val="Heading 8 Char"/>
    <w:basedOn w:val="DefaultParagraphFont"/>
    <w:link w:val="Heading8"/>
    <w:uiPriority w:val="9"/>
    <w:semiHidden/>
    <w:rsid w:val="00572222"/>
    <w:rPr>
      <w:rFonts w:asciiTheme="majorHAnsi" w:eastAsiaTheme="majorEastAsia" w:hAnsiTheme="majorHAnsi" w:cstheme="majorBidi"/>
      <w:color w:val="272727" w:themeColor="text1" w:themeTint="D8"/>
      <w:kern w:val="16"/>
      <w:sz w:val="22"/>
      <w:szCs w:val="21"/>
      <w14:ligatures w14:val="standardContextual"/>
      <w14:numForm w14:val="oldStyle"/>
      <w14:numSpacing w14:val="proportional"/>
      <w14:cntxtAlts/>
    </w:rPr>
  </w:style>
  <w:style w:type="character" w:customStyle="1" w:styleId="Heading9Char">
    <w:name w:val="Heading 9 Char"/>
    <w:basedOn w:val="DefaultParagraphFont"/>
    <w:link w:val="Heading9"/>
    <w:uiPriority w:val="9"/>
    <w:semiHidden/>
    <w:rsid w:val="00572222"/>
    <w:rPr>
      <w:rFonts w:asciiTheme="majorHAnsi" w:eastAsiaTheme="majorEastAsia" w:hAnsiTheme="majorHAnsi" w:cstheme="majorBidi"/>
      <w:i/>
      <w:iCs/>
      <w:color w:val="272727" w:themeColor="text1" w:themeTint="D8"/>
      <w:kern w:val="16"/>
      <w:sz w:val="22"/>
      <w:szCs w:val="21"/>
      <w14:ligatures w14:val="standardContextual"/>
      <w14:numForm w14:val="oldStyle"/>
      <w14:numSpacing w14:val="proportional"/>
      <w14:cntxtAlts/>
    </w:rPr>
  </w:style>
  <w:style w:type="character" w:styleId="HTMLAcronym">
    <w:name w:val="HTML Acronym"/>
    <w:basedOn w:val="DefaultParagraphFont"/>
    <w:uiPriority w:val="99"/>
    <w:semiHidden/>
    <w:unhideWhenUsed/>
    <w:rsid w:val="00572222"/>
    <w:rPr>
      <w:sz w:val="22"/>
    </w:rPr>
  </w:style>
  <w:style w:type="paragraph" w:styleId="HTMLAddress">
    <w:name w:val="HTML Address"/>
    <w:basedOn w:val="Normal"/>
    <w:link w:val="HTMLAddressChar"/>
    <w:uiPriority w:val="99"/>
    <w:semiHidden/>
    <w:unhideWhenUsed/>
    <w:rsid w:val="00572222"/>
    <w:rPr>
      <w:rFonts w:asciiTheme="minorHAnsi" w:eastAsiaTheme="minorHAnsi" w:hAnsiTheme="minorHAnsi" w:cstheme="minorBidi"/>
      <w:i/>
      <w:iCs/>
      <w:color w:val="auto"/>
      <w:kern w:val="0"/>
      <w:sz w:val="22"/>
      <w:szCs w:val="22"/>
      <w:lang w:val="en-US" w:eastAsia="en-US"/>
    </w:rPr>
  </w:style>
  <w:style w:type="character" w:customStyle="1" w:styleId="HTMLAddressChar">
    <w:name w:val="HTML Address Char"/>
    <w:basedOn w:val="DefaultParagraphFont"/>
    <w:link w:val="HTMLAddress"/>
    <w:uiPriority w:val="99"/>
    <w:semiHidden/>
    <w:rsid w:val="00572222"/>
    <w:rPr>
      <w:i/>
      <w:iCs/>
      <w:kern w:val="16"/>
      <w:sz w:val="22"/>
      <w14:ligatures w14:val="standardContextual"/>
      <w14:numForm w14:val="oldStyle"/>
      <w14:numSpacing w14:val="proportional"/>
      <w14:cntxtAlts/>
    </w:rPr>
  </w:style>
  <w:style w:type="character" w:styleId="HTMLCite">
    <w:name w:val="HTML Cite"/>
    <w:basedOn w:val="DefaultParagraphFont"/>
    <w:uiPriority w:val="99"/>
    <w:semiHidden/>
    <w:unhideWhenUsed/>
    <w:rsid w:val="00572222"/>
    <w:rPr>
      <w:i/>
      <w:iCs/>
      <w:sz w:val="22"/>
    </w:rPr>
  </w:style>
  <w:style w:type="character" w:styleId="HTMLCode">
    <w:name w:val="HTML Code"/>
    <w:basedOn w:val="DefaultParagraphFont"/>
    <w:uiPriority w:val="99"/>
    <w:semiHidden/>
    <w:unhideWhenUsed/>
    <w:rsid w:val="00572222"/>
    <w:rPr>
      <w:rFonts w:ascii="Consolas" w:hAnsi="Consolas"/>
      <w:sz w:val="22"/>
      <w:szCs w:val="20"/>
    </w:rPr>
  </w:style>
  <w:style w:type="character" w:styleId="HTMLDefinition">
    <w:name w:val="HTML Definition"/>
    <w:basedOn w:val="DefaultParagraphFont"/>
    <w:uiPriority w:val="99"/>
    <w:semiHidden/>
    <w:unhideWhenUsed/>
    <w:rsid w:val="00572222"/>
    <w:rPr>
      <w:i/>
      <w:iCs/>
      <w:sz w:val="22"/>
    </w:rPr>
  </w:style>
  <w:style w:type="character" w:styleId="HTMLKeyboard">
    <w:name w:val="HTML Keyboard"/>
    <w:basedOn w:val="DefaultParagraphFont"/>
    <w:uiPriority w:val="99"/>
    <w:semiHidden/>
    <w:unhideWhenUsed/>
    <w:rsid w:val="00572222"/>
    <w:rPr>
      <w:rFonts w:ascii="Consolas" w:hAnsi="Consolas"/>
      <w:sz w:val="22"/>
      <w:szCs w:val="20"/>
    </w:rPr>
  </w:style>
  <w:style w:type="paragraph" w:styleId="HTMLPreformatted">
    <w:name w:val="HTML Preformatted"/>
    <w:basedOn w:val="Normal"/>
    <w:link w:val="HTMLPreformattedChar"/>
    <w:uiPriority w:val="99"/>
    <w:semiHidden/>
    <w:unhideWhenUsed/>
    <w:rsid w:val="00572222"/>
    <w:rPr>
      <w:rFonts w:ascii="Consolas" w:eastAsiaTheme="minorHAnsi" w:hAnsi="Consolas" w:cstheme="minorBidi"/>
      <w:color w:val="auto"/>
      <w:kern w:val="0"/>
      <w:sz w:val="22"/>
      <w:szCs w:val="22"/>
      <w:lang w:val="en-US" w:eastAsia="en-US"/>
    </w:rPr>
  </w:style>
  <w:style w:type="character" w:customStyle="1" w:styleId="HTMLPreformattedChar">
    <w:name w:val="HTML Preformatted Char"/>
    <w:basedOn w:val="DefaultParagraphFont"/>
    <w:link w:val="HTMLPreformatted"/>
    <w:uiPriority w:val="99"/>
    <w:semiHidden/>
    <w:rsid w:val="00572222"/>
    <w:rPr>
      <w:rFonts w:ascii="Consolas" w:hAnsi="Consolas"/>
      <w:kern w:val="16"/>
      <w:sz w:val="22"/>
      <w14:ligatures w14:val="standardContextual"/>
      <w14:numForm w14:val="oldStyle"/>
      <w14:numSpacing w14:val="proportional"/>
      <w14:cntxtAlts/>
    </w:rPr>
  </w:style>
  <w:style w:type="character" w:styleId="HTMLSample">
    <w:name w:val="HTML Sample"/>
    <w:basedOn w:val="DefaultParagraphFont"/>
    <w:uiPriority w:val="99"/>
    <w:semiHidden/>
    <w:unhideWhenUsed/>
    <w:rsid w:val="00572222"/>
    <w:rPr>
      <w:rFonts w:ascii="Consolas" w:hAnsi="Consolas"/>
      <w:sz w:val="24"/>
      <w:szCs w:val="24"/>
    </w:rPr>
  </w:style>
  <w:style w:type="character" w:styleId="HTMLTypewriter">
    <w:name w:val="HTML Typewriter"/>
    <w:basedOn w:val="DefaultParagraphFont"/>
    <w:uiPriority w:val="99"/>
    <w:semiHidden/>
    <w:unhideWhenUsed/>
    <w:rsid w:val="00572222"/>
    <w:rPr>
      <w:rFonts w:ascii="Consolas" w:hAnsi="Consolas"/>
      <w:sz w:val="22"/>
      <w:szCs w:val="20"/>
    </w:rPr>
  </w:style>
  <w:style w:type="character" w:styleId="HTMLVariable">
    <w:name w:val="HTML Variable"/>
    <w:basedOn w:val="DefaultParagraphFont"/>
    <w:uiPriority w:val="99"/>
    <w:semiHidden/>
    <w:unhideWhenUsed/>
    <w:rsid w:val="00572222"/>
    <w:rPr>
      <w:i/>
      <w:iCs/>
      <w:sz w:val="22"/>
    </w:rPr>
  </w:style>
  <w:style w:type="character" w:styleId="Hyperlink">
    <w:name w:val="Hyperlink"/>
    <w:basedOn w:val="DefaultParagraphFont"/>
    <w:unhideWhenUsed/>
    <w:rsid w:val="000F51EC"/>
    <w:rPr>
      <w:color w:val="1D1C1C" w:themeColor="accent4" w:themeShade="80"/>
      <w:sz w:val="22"/>
      <w:u w:val="single"/>
    </w:rPr>
  </w:style>
  <w:style w:type="paragraph" w:styleId="Index1">
    <w:name w:val="index 1"/>
    <w:basedOn w:val="Normal"/>
    <w:next w:val="Normal"/>
    <w:autoRedefine/>
    <w:uiPriority w:val="99"/>
    <w:semiHidden/>
    <w:unhideWhenUsed/>
    <w:rsid w:val="00572222"/>
    <w:pPr>
      <w:ind w:left="200" w:hanging="200"/>
    </w:pPr>
    <w:rPr>
      <w:rFonts w:asciiTheme="minorHAnsi" w:eastAsiaTheme="minorHAnsi" w:hAnsiTheme="minorHAnsi" w:cstheme="minorBidi"/>
      <w:color w:val="auto"/>
      <w:kern w:val="0"/>
      <w:sz w:val="22"/>
      <w:szCs w:val="22"/>
      <w:lang w:val="en-US" w:eastAsia="en-US"/>
    </w:rPr>
  </w:style>
  <w:style w:type="paragraph" w:styleId="Index2">
    <w:name w:val="index 2"/>
    <w:basedOn w:val="Normal"/>
    <w:next w:val="Normal"/>
    <w:autoRedefine/>
    <w:uiPriority w:val="99"/>
    <w:semiHidden/>
    <w:unhideWhenUsed/>
    <w:rsid w:val="00572222"/>
    <w:pPr>
      <w:ind w:left="400" w:hanging="200"/>
    </w:pPr>
    <w:rPr>
      <w:rFonts w:asciiTheme="minorHAnsi" w:eastAsiaTheme="minorHAnsi" w:hAnsiTheme="minorHAnsi" w:cstheme="minorBidi"/>
      <w:color w:val="auto"/>
      <w:kern w:val="0"/>
      <w:sz w:val="22"/>
      <w:szCs w:val="22"/>
      <w:lang w:val="en-US" w:eastAsia="en-US"/>
    </w:rPr>
  </w:style>
  <w:style w:type="paragraph" w:styleId="Index3">
    <w:name w:val="index 3"/>
    <w:basedOn w:val="Normal"/>
    <w:next w:val="Normal"/>
    <w:autoRedefine/>
    <w:uiPriority w:val="99"/>
    <w:semiHidden/>
    <w:unhideWhenUsed/>
    <w:rsid w:val="00572222"/>
    <w:pPr>
      <w:ind w:left="600" w:hanging="200"/>
    </w:pPr>
    <w:rPr>
      <w:rFonts w:asciiTheme="minorHAnsi" w:eastAsiaTheme="minorHAnsi" w:hAnsiTheme="minorHAnsi" w:cstheme="minorBidi"/>
      <w:color w:val="auto"/>
      <w:kern w:val="0"/>
      <w:sz w:val="22"/>
      <w:szCs w:val="22"/>
      <w:lang w:val="en-US" w:eastAsia="en-US"/>
    </w:rPr>
  </w:style>
  <w:style w:type="paragraph" w:styleId="Index4">
    <w:name w:val="index 4"/>
    <w:basedOn w:val="Normal"/>
    <w:next w:val="Normal"/>
    <w:autoRedefine/>
    <w:uiPriority w:val="99"/>
    <w:semiHidden/>
    <w:unhideWhenUsed/>
    <w:rsid w:val="00572222"/>
    <w:pPr>
      <w:ind w:left="800" w:hanging="200"/>
    </w:pPr>
    <w:rPr>
      <w:rFonts w:asciiTheme="minorHAnsi" w:eastAsiaTheme="minorHAnsi" w:hAnsiTheme="minorHAnsi" w:cstheme="minorBidi"/>
      <w:color w:val="auto"/>
      <w:kern w:val="0"/>
      <w:sz w:val="22"/>
      <w:szCs w:val="22"/>
      <w:lang w:val="en-US" w:eastAsia="en-US"/>
    </w:rPr>
  </w:style>
  <w:style w:type="paragraph" w:styleId="Index5">
    <w:name w:val="index 5"/>
    <w:basedOn w:val="Normal"/>
    <w:next w:val="Normal"/>
    <w:autoRedefine/>
    <w:uiPriority w:val="99"/>
    <w:semiHidden/>
    <w:unhideWhenUsed/>
    <w:rsid w:val="00572222"/>
    <w:pPr>
      <w:ind w:left="1000" w:hanging="200"/>
    </w:pPr>
    <w:rPr>
      <w:rFonts w:asciiTheme="minorHAnsi" w:eastAsiaTheme="minorHAnsi" w:hAnsiTheme="minorHAnsi" w:cstheme="minorBidi"/>
      <w:color w:val="auto"/>
      <w:kern w:val="0"/>
      <w:sz w:val="22"/>
      <w:szCs w:val="22"/>
      <w:lang w:val="en-US" w:eastAsia="en-US"/>
    </w:rPr>
  </w:style>
  <w:style w:type="paragraph" w:styleId="Index6">
    <w:name w:val="index 6"/>
    <w:basedOn w:val="Normal"/>
    <w:next w:val="Normal"/>
    <w:autoRedefine/>
    <w:uiPriority w:val="99"/>
    <w:semiHidden/>
    <w:unhideWhenUsed/>
    <w:rsid w:val="00572222"/>
    <w:pPr>
      <w:ind w:left="1200" w:hanging="200"/>
    </w:pPr>
    <w:rPr>
      <w:rFonts w:asciiTheme="minorHAnsi" w:eastAsiaTheme="minorHAnsi" w:hAnsiTheme="minorHAnsi" w:cstheme="minorBidi"/>
      <w:color w:val="auto"/>
      <w:kern w:val="0"/>
      <w:sz w:val="22"/>
      <w:szCs w:val="22"/>
      <w:lang w:val="en-US" w:eastAsia="en-US"/>
    </w:rPr>
  </w:style>
  <w:style w:type="paragraph" w:styleId="Index7">
    <w:name w:val="index 7"/>
    <w:basedOn w:val="Normal"/>
    <w:next w:val="Normal"/>
    <w:autoRedefine/>
    <w:uiPriority w:val="99"/>
    <w:semiHidden/>
    <w:unhideWhenUsed/>
    <w:rsid w:val="00572222"/>
    <w:pPr>
      <w:ind w:left="1400" w:hanging="200"/>
    </w:pPr>
    <w:rPr>
      <w:rFonts w:asciiTheme="minorHAnsi" w:eastAsiaTheme="minorHAnsi" w:hAnsiTheme="minorHAnsi" w:cstheme="minorBidi"/>
      <w:color w:val="auto"/>
      <w:kern w:val="0"/>
      <w:sz w:val="22"/>
      <w:szCs w:val="22"/>
      <w:lang w:val="en-US" w:eastAsia="en-US"/>
    </w:rPr>
  </w:style>
  <w:style w:type="paragraph" w:styleId="Index8">
    <w:name w:val="index 8"/>
    <w:basedOn w:val="Normal"/>
    <w:next w:val="Normal"/>
    <w:autoRedefine/>
    <w:uiPriority w:val="99"/>
    <w:semiHidden/>
    <w:unhideWhenUsed/>
    <w:rsid w:val="00572222"/>
    <w:pPr>
      <w:ind w:left="1600" w:hanging="200"/>
    </w:pPr>
    <w:rPr>
      <w:rFonts w:asciiTheme="minorHAnsi" w:eastAsiaTheme="minorHAnsi" w:hAnsiTheme="minorHAnsi" w:cstheme="minorBidi"/>
      <w:color w:val="auto"/>
      <w:kern w:val="0"/>
      <w:sz w:val="22"/>
      <w:szCs w:val="22"/>
      <w:lang w:val="en-US" w:eastAsia="en-US"/>
    </w:rPr>
  </w:style>
  <w:style w:type="paragraph" w:styleId="Index9">
    <w:name w:val="index 9"/>
    <w:basedOn w:val="Normal"/>
    <w:next w:val="Normal"/>
    <w:autoRedefine/>
    <w:uiPriority w:val="99"/>
    <w:semiHidden/>
    <w:unhideWhenUsed/>
    <w:rsid w:val="00572222"/>
    <w:pPr>
      <w:ind w:left="1800" w:hanging="200"/>
    </w:pPr>
    <w:rPr>
      <w:rFonts w:asciiTheme="minorHAnsi" w:eastAsiaTheme="minorHAnsi" w:hAnsiTheme="minorHAnsi" w:cstheme="minorBidi"/>
      <w:color w:val="auto"/>
      <w:kern w:val="0"/>
      <w:sz w:val="22"/>
      <w:szCs w:val="22"/>
      <w:lang w:val="en-US" w:eastAsia="en-US"/>
    </w:rPr>
  </w:style>
  <w:style w:type="paragraph" w:styleId="IndexHeading">
    <w:name w:val="index heading"/>
    <w:basedOn w:val="Normal"/>
    <w:next w:val="Index1"/>
    <w:uiPriority w:val="99"/>
    <w:semiHidden/>
    <w:unhideWhenUsed/>
    <w:rsid w:val="00572222"/>
    <w:pPr>
      <w:spacing w:after="300" w:line="276" w:lineRule="auto"/>
    </w:pPr>
    <w:rPr>
      <w:rFonts w:asciiTheme="majorHAnsi" w:eastAsiaTheme="majorEastAsia" w:hAnsiTheme="majorHAnsi" w:cstheme="majorBidi"/>
      <w:b/>
      <w:bCs/>
      <w:color w:val="auto"/>
      <w:kern w:val="0"/>
      <w:sz w:val="22"/>
      <w:szCs w:val="22"/>
      <w:lang w:val="en-US" w:eastAsia="en-US"/>
    </w:rPr>
  </w:style>
  <w:style w:type="character" w:styleId="IntenseEmphasis">
    <w:name w:val="Intense Emphasis"/>
    <w:basedOn w:val="DefaultParagraphFont"/>
    <w:uiPriority w:val="21"/>
    <w:semiHidden/>
    <w:qFormat/>
    <w:rsid w:val="000F51EC"/>
    <w:rPr>
      <w:i/>
      <w:iCs/>
      <w:color w:val="381212" w:themeColor="accent1" w:themeShade="BF"/>
      <w:sz w:val="22"/>
    </w:rPr>
  </w:style>
  <w:style w:type="paragraph" w:styleId="IntenseQuote">
    <w:name w:val="Intense Quote"/>
    <w:basedOn w:val="Normal"/>
    <w:next w:val="Normal"/>
    <w:link w:val="IntenseQuoteChar"/>
    <w:uiPriority w:val="30"/>
    <w:semiHidden/>
    <w:qFormat/>
    <w:rsid w:val="000F51EC"/>
    <w:pPr>
      <w:pBdr>
        <w:top w:val="single" w:sz="4" w:space="10" w:color="4B1919" w:themeColor="accent1"/>
        <w:bottom w:val="single" w:sz="4" w:space="10" w:color="4B1919" w:themeColor="accent1"/>
      </w:pBdr>
      <w:spacing w:before="360" w:after="360" w:line="276" w:lineRule="auto"/>
      <w:ind w:left="864" w:right="864"/>
      <w:jc w:val="center"/>
    </w:pPr>
    <w:rPr>
      <w:rFonts w:asciiTheme="minorHAnsi" w:eastAsiaTheme="minorHAnsi" w:hAnsiTheme="minorHAnsi" w:cstheme="minorBidi"/>
      <w:i/>
      <w:iCs/>
      <w:color w:val="381212" w:themeColor="accent1" w:themeShade="BF"/>
      <w:kern w:val="0"/>
      <w:sz w:val="22"/>
      <w:szCs w:val="22"/>
      <w:lang w:val="en-US" w:eastAsia="en-US"/>
    </w:rPr>
  </w:style>
  <w:style w:type="character" w:customStyle="1" w:styleId="IntenseQuoteChar">
    <w:name w:val="Intense Quote Char"/>
    <w:basedOn w:val="DefaultParagraphFont"/>
    <w:link w:val="IntenseQuote"/>
    <w:uiPriority w:val="30"/>
    <w:semiHidden/>
    <w:rsid w:val="000F51EC"/>
    <w:rPr>
      <w:i/>
      <w:iCs/>
      <w:color w:val="381212" w:themeColor="accent1" w:themeShade="BF"/>
    </w:rPr>
  </w:style>
  <w:style w:type="character" w:styleId="IntenseReference">
    <w:name w:val="Intense Reference"/>
    <w:basedOn w:val="DefaultParagraphFont"/>
    <w:uiPriority w:val="32"/>
    <w:semiHidden/>
    <w:qFormat/>
    <w:rsid w:val="000F51EC"/>
    <w:rPr>
      <w:b/>
      <w:bCs/>
      <w:caps w:val="0"/>
      <w:smallCaps/>
      <w:color w:val="381212" w:themeColor="accent1" w:themeShade="BF"/>
      <w:spacing w:val="5"/>
      <w:sz w:val="22"/>
    </w:rPr>
  </w:style>
  <w:style w:type="table" w:styleId="LightGrid">
    <w:name w:val="Light Grid"/>
    <w:basedOn w:val="TableNormal"/>
    <w:uiPriority w:val="62"/>
    <w:semiHidden/>
    <w:unhideWhenUsed/>
    <w:rsid w:val="0057222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572222"/>
    <w:pPr>
      <w:spacing w:after="0" w:line="240" w:lineRule="auto"/>
    </w:pPr>
    <w:tblPr>
      <w:tblStyleRowBandSize w:val="1"/>
      <w:tblStyleColBandSize w:val="1"/>
      <w:tblBorders>
        <w:top w:val="single" w:sz="8" w:space="0" w:color="4B1919" w:themeColor="accent1"/>
        <w:left w:val="single" w:sz="8" w:space="0" w:color="4B1919" w:themeColor="accent1"/>
        <w:bottom w:val="single" w:sz="8" w:space="0" w:color="4B1919" w:themeColor="accent1"/>
        <w:right w:val="single" w:sz="8" w:space="0" w:color="4B1919" w:themeColor="accent1"/>
        <w:insideH w:val="single" w:sz="8" w:space="0" w:color="4B1919" w:themeColor="accent1"/>
        <w:insideV w:val="single" w:sz="8" w:space="0" w:color="4B1919"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1919" w:themeColor="accent1"/>
          <w:left w:val="single" w:sz="8" w:space="0" w:color="4B1919" w:themeColor="accent1"/>
          <w:bottom w:val="single" w:sz="18" w:space="0" w:color="4B1919" w:themeColor="accent1"/>
          <w:right w:val="single" w:sz="8" w:space="0" w:color="4B1919" w:themeColor="accent1"/>
          <w:insideH w:val="nil"/>
          <w:insideV w:val="single" w:sz="8" w:space="0" w:color="4B1919"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1919" w:themeColor="accent1"/>
          <w:left w:val="single" w:sz="8" w:space="0" w:color="4B1919" w:themeColor="accent1"/>
          <w:bottom w:val="single" w:sz="8" w:space="0" w:color="4B1919" w:themeColor="accent1"/>
          <w:right w:val="single" w:sz="8" w:space="0" w:color="4B1919" w:themeColor="accent1"/>
          <w:insideH w:val="nil"/>
          <w:insideV w:val="single" w:sz="8" w:space="0" w:color="4B1919"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1919" w:themeColor="accent1"/>
          <w:left w:val="single" w:sz="8" w:space="0" w:color="4B1919" w:themeColor="accent1"/>
          <w:bottom w:val="single" w:sz="8" w:space="0" w:color="4B1919" w:themeColor="accent1"/>
          <w:right w:val="single" w:sz="8" w:space="0" w:color="4B1919" w:themeColor="accent1"/>
        </w:tcBorders>
      </w:tcPr>
    </w:tblStylePr>
    <w:tblStylePr w:type="band1Vert">
      <w:tblPr/>
      <w:tcPr>
        <w:tcBorders>
          <w:top w:val="single" w:sz="8" w:space="0" w:color="4B1919" w:themeColor="accent1"/>
          <w:left w:val="single" w:sz="8" w:space="0" w:color="4B1919" w:themeColor="accent1"/>
          <w:bottom w:val="single" w:sz="8" w:space="0" w:color="4B1919" w:themeColor="accent1"/>
          <w:right w:val="single" w:sz="8" w:space="0" w:color="4B1919" w:themeColor="accent1"/>
        </w:tcBorders>
        <w:shd w:val="clear" w:color="auto" w:fill="E5B3B3" w:themeFill="accent1" w:themeFillTint="3F"/>
      </w:tcPr>
    </w:tblStylePr>
    <w:tblStylePr w:type="band1Horz">
      <w:tblPr/>
      <w:tcPr>
        <w:tcBorders>
          <w:top w:val="single" w:sz="8" w:space="0" w:color="4B1919" w:themeColor="accent1"/>
          <w:left w:val="single" w:sz="8" w:space="0" w:color="4B1919" w:themeColor="accent1"/>
          <w:bottom w:val="single" w:sz="8" w:space="0" w:color="4B1919" w:themeColor="accent1"/>
          <w:right w:val="single" w:sz="8" w:space="0" w:color="4B1919" w:themeColor="accent1"/>
          <w:insideV w:val="single" w:sz="8" w:space="0" w:color="4B1919" w:themeColor="accent1"/>
        </w:tcBorders>
        <w:shd w:val="clear" w:color="auto" w:fill="E5B3B3" w:themeFill="accent1" w:themeFillTint="3F"/>
      </w:tcPr>
    </w:tblStylePr>
    <w:tblStylePr w:type="band2Horz">
      <w:tblPr/>
      <w:tcPr>
        <w:tcBorders>
          <w:top w:val="single" w:sz="8" w:space="0" w:color="4B1919" w:themeColor="accent1"/>
          <w:left w:val="single" w:sz="8" w:space="0" w:color="4B1919" w:themeColor="accent1"/>
          <w:bottom w:val="single" w:sz="8" w:space="0" w:color="4B1919" w:themeColor="accent1"/>
          <w:right w:val="single" w:sz="8" w:space="0" w:color="4B1919" w:themeColor="accent1"/>
          <w:insideV w:val="single" w:sz="8" w:space="0" w:color="4B1919" w:themeColor="accent1"/>
        </w:tcBorders>
      </w:tcPr>
    </w:tblStylePr>
  </w:style>
  <w:style w:type="table" w:styleId="LightGrid-Accent2">
    <w:name w:val="Light Grid Accent 2"/>
    <w:basedOn w:val="TableNormal"/>
    <w:uiPriority w:val="62"/>
    <w:semiHidden/>
    <w:unhideWhenUsed/>
    <w:rsid w:val="00572222"/>
    <w:pPr>
      <w:spacing w:after="0" w:line="240" w:lineRule="auto"/>
    </w:pPr>
    <w:tblPr>
      <w:tblStyleRowBandSize w:val="1"/>
      <w:tblStyleColBandSize w:val="1"/>
      <w:tblBorders>
        <w:top w:val="single" w:sz="8" w:space="0" w:color="FFD966" w:themeColor="accent2"/>
        <w:left w:val="single" w:sz="8" w:space="0" w:color="FFD966" w:themeColor="accent2"/>
        <w:bottom w:val="single" w:sz="8" w:space="0" w:color="FFD966" w:themeColor="accent2"/>
        <w:right w:val="single" w:sz="8" w:space="0" w:color="FFD966" w:themeColor="accent2"/>
        <w:insideH w:val="single" w:sz="8" w:space="0" w:color="FFD966" w:themeColor="accent2"/>
        <w:insideV w:val="single" w:sz="8" w:space="0" w:color="FFD96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D966" w:themeColor="accent2"/>
          <w:left w:val="single" w:sz="8" w:space="0" w:color="FFD966" w:themeColor="accent2"/>
          <w:bottom w:val="single" w:sz="18" w:space="0" w:color="FFD966" w:themeColor="accent2"/>
          <w:right w:val="single" w:sz="8" w:space="0" w:color="FFD966" w:themeColor="accent2"/>
          <w:insideH w:val="nil"/>
          <w:insideV w:val="single" w:sz="8" w:space="0" w:color="FFD96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D966" w:themeColor="accent2"/>
          <w:left w:val="single" w:sz="8" w:space="0" w:color="FFD966" w:themeColor="accent2"/>
          <w:bottom w:val="single" w:sz="8" w:space="0" w:color="FFD966" w:themeColor="accent2"/>
          <w:right w:val="single" w:sz="8" w:space="0" w:color="FFD966" w:themeColor="accent2"/>
          <w:insideH w:val="nil"/>
          <w:insideV w:val="single" w:sz="8" w:space="0" w:color="FFD96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D966" w:themeColor="accent2"/>
          <w:left w:val="single" w:sz="8" w:space="0" w:color="FFD966" w:themeColor="accent2"/>
          <w:bottom w:val="single" w:sz="8" w:space="0" w:color="FFD966" w:themeColor="accent2"/>
          <w:right w:val="single" w:sz="8" w:space="0" w:color="FFD966" w:themeColor="accent2"/>
        </w:tcBorders>
      </w:tcPr>
    </w:tblStylePr>
    <w:tblStylePr w:type="band1Vert">
      <w:tblPr/>
      <w:tcPr>
        <w:tcBorders>
          <w:top w:val="single" w:sz="8" w:space="0" w:color="FFD966" w:themeColor="accent2"/>
          <w:left w:val="single" w:sz="8" w:space="0" w:color="FFD966" w:themeColor="accent2"/>
          <w:bottom w:val="single" w:sz="8" w:space="0" w:color="FFD966" w:themeColor="accent2"/>
          <w:right w:val="single" w:sz="8" w:space="0" w:color="FFD966" w:themeColor="accent2"/>
        </w:tcBorders>
        <w:shd w:val="clear" w:color="auto" w:fill="FFF5D9" w:themeFill="accent2" w:themeFillTint="3F"/>
      </w:tcPr>
    </w:tblStylePr>
    <w:tblStylePr w:type="band1Horz">
      <w:tblPr/>
      <w:tcPr>
        <w:tcBorders>
          <w:top w:val="single" w:sz="8" w:space="0" w:color="FFD966" w:themeColor="accent2"/>
          <w:left w:val="single" w:sz="8" w:space="0" w:color="FFD966" w:themeColor="accent2"/>
          <w:bottom w:val="single" w:sz="8" w:space="0" w:color="FFD966" w:themeColor="accent2"/>
          <w:right w:val="single" w:sz="8" w:space="0" w:color="FFD966" w:themeColor="accent2"/>
          <w:insideV w:val="single" w:sz="8" w:space="0" w:color="FFD966" w:themeColor="accent2"/>
        </w:tcBorders>
        <w:shd w:val="clear" w:color="auto" w:fill="FFF5D9" w:themeFill="accent2" w:themeFillTint="3F"/>
      </w:tcPr>
    </w:tblStylePr>
    <w:tblStylePr w:type="band2Horz">
      <w:tblPr/>
      <w:tcPr>
        <w:tcBorders>
          <w:top w:val="single" w:sz="8" w:space="0" w:color="FFD966" w:themeColor="accent2"/>
          <w:left w:val="single" w:sz="8" w:space="0" w:color="FFD966" w:themeColor="accent2"/>
          <w:bottom w:val="single" w:sz="8" w:space="0" w:color="FFD966" w:themeColor="accent2"/>
          <w:right w:val="single" w:sz="8" w:space="0" w:color="FFD966" w:themeColor="accent2"/>
          <w:insideV w:val="single" w:sz="8" w:space="0" w:color="FFD966" w:themeColor="accent2"/>
        </w:tcBorders>
      </w:tcPr>
    </w:tblStylePr>
  </w:style>
  <w:style w:type="table" w:styleId="LightGrid-Accent3">
    <w:name w:val="Light Grid Accent 3"/>
    <w:basedOn w:val="TableNormal"/>
    <w:uiPriority w:val="62"/>
    <w:semiHidden/>
    <w:unhideWhenUsed/>
    <w:rsid w:val="00572222"/>
    <w:pPr>
      <w:spacing w:after="0" w:line="240" w:lineRule="auto"/>
    </w:pPr>
    <w:tblPr>
      <w:tblStyleRowBandSize w:val="1"/>
      <w:tblStyleColBandSize w:val="1"/>
      <w:tblBorders>
        <w:top w:val="single" w:sz="8" w:space="0" w:color="85CDC1" w:themeColor="accent3"/>
        <w:left w:val="single" w:sz="8" w:space="0" w:color="85CDC1" w:themeColor="accent3"/>
        <w:bottom w:val="single" w:sz="8" w:space="0" w:color="85CDC1" w:themeColor="accent3"/>
        <w:right w:val="single" w:sz="8" w:space="0" w:color="85CDC1" w:themeColor="accent3"/>
        <w:insideH w:val="single" w:sz="8" w:space="0" w:color="85CDC1" w:themeColor="accent3"/>
        <w:insideV w:val="single" w:sz="8" w:space="0" w:color="85CDC1"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5CDC1" w:themeColor="accent3"/>
          <w:left w:val="single" w:sz="8" w:space="0" w:color="85CDC1" w:themeColor="accent3"/>
          <w:bottom w:val="single" w:sz="18" w:space="0" w:color="85CDC1" w:themeColor="accent3"/>
          <w:right w:val="single" w:sz="8" w:space="0" w:color="85CDC1" w:themeColor="accent3"/>
          <w:insideH w:val="nil"/>
          <w:insideV w:val="single" w:sz="8" w:space="0" w:color="85CDC1"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5CDC1" w:themeColor="accent3"/>
          <w:left w:val="single" w:sz="8" w:space="0" w:color="85CDC1" w:themeColor="accent3"/>
          <w:bottom w:val="single" w:sz="8" w:space="0" w:color="85CDC1" w:themeColor="accent3"/>
          <w:right w:val="single" w:sz="8" w:space="0" w:color="85CDC1" w:themeColor="accent3"/>
          <w:insideH w:val="nil"/>
          <w:insideV w:val="single" w:sz="8" w:space="0" w:color="85CDC1"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5CDC1" w:themeColor="accent3"/>
          <w:left w:val="single" w:sz="8" w:space="0" w:color="85CDC1" w:themeColor="accent3"/>
          <w:bottom w:val="single" w:sz="8" w:space="0" w:color="85CDC1" w:themeColor="accent3"/>
          <w:right w:val="single" w:sz="8" w:space="0" w:color="85CDC1" w:themeColor="accent3"/>
        </w:tcBorders>
      </w:tcPr>
    </w:tblStylePr>
    <w:tblStylePr w:type="band1Vert">
      <w:tblPr/>
      <w:tcPr>
        <w:tcBorders>
          <w:top w:val="single" w:sz="8" w:space="0" w:color="85CDC1" w:themeColor="accent3"/>
          <w:left w:val="single" w:sz="8" w:space="0" w:color="85CDC1" w:themeColor="accent3"/>
          <w:bottom w:val="single" w:sz="8" w:space="0" w:color="85CDC1" w:themeColor="accent3"/>
          <w:right w:val="single" w:sz="8" w:space="0" w:color="85CDC1" w:themeColor="accent3"/>
        </w:tcBorders>
        <w:shd w:val="clear" w:color="auto" w:fill="E0F2EF" w:themeFill="accent3" w:themeFillTint="3F"/>
      </w:tcPr>
    </w:tblStylePr>
    <w:tblStylePr w:type="band1Horz">
      <w:tblPr/>
      <w:tcPr>
        <w:tcBorders>
          <w:top w:val="single" w:sz="8" w:space="0" w:color="85CDC1" w:themeColor="accent3"/>
          <w:left w:val="single" w:sz="8" w:space="0" w:color="85CDC1" w:themeColor="accent3"/>
          <w:bottom w:val="single" w:sz="8" w:space="0" w:color="85CDC1" w:themeColor="accent3"/>
          <w:right w:val="single" w:sz="8" w:space="0" w:color="85CDC1" w:themeColor="accent3"/>
          <w:insideV w:val="single" w:sz="8" w:space="0" w:color="85CDC1" w:themeColor="accent3"/>
        </w:tcBorders>
        <w:shd w:val="clear" w:color="auto" w:fill="E0F2EF" w:themeFill="accent3" w:themeFillTint="3F"/>
      </w:tcPr>
    </w:tblStylePr>
    <w:tblStylePr w:type="band2Horz">
      <w:tblPr/>
      <w:tcPr>
        <w:tcBorders>
          <w:top w:val="single" w:sz="8" w:space="0" w:color="85CDC1" w:themeColor="accent3"/>
          <w:left w:val="single" w:sz="8" w:space="0" w:color="85CDC1" w:themeColor="accent3"/>
          <w:bottom w:val="single" w:sz="8" w:space="0" w:color="85CDC1" w:themeColor="accent3"/>
          <w:right w:val="single" w:sz="8" w:space="0" w:color="85CDC1" w:themeColor="accent3"/>
          <w:insideV w:val="single" w:sz="8" w:space="0" w:color="85CDC1" w:themeColor="accent3"/>
        </w:tcBorders>
      </w:tcPr>
    </w:tblStylePr>
  </w:style>
  <w:style w:type="table" w:styleId="LightGrid-Accent4">
    <w:name w:val="Light Grid Accent 4"/>
    <w:basedOn w:val="TableNormal"/>
    <w:uiPriority w:val="62"/>
    <w:semiHidden/>
    <w:unhideWhenUsed/>
    <w:rsid w:val="00572222"/>
    <w:pPr>
      <w:spacing w:after="0" w:line="240" w:lineRule="auto"/>
    </w:pPr>
    <w:tblPr>
      <w:tblStyleRowBandSize w:val="1"/>
      <w:tblStyleColBandSize w:val="1"/>
      <w:tblBorders>
        <w:top w:val="single" w:sz="8" w:space="0" w:color="3B3838" w:themeColor="accent4"/>
        <w:left w:val="single" w:sz="8" w:space="0" w:color="3B3838" w:themeColor="accent4"/>
        <w:bottom w:val="single" w:sz="8" w:space="0" w:color="3B3838" w:themeColor="accent4"/>
        <w:right w:val="single" w:sz="8" w:space="0" w:color="3B3838" w:themeColor="accent4"/>
        <w:insideH w:val="single" w:sz="8" w:space="0" w:color="3B3838" w:themeColor="accent4"/>
        <w:insideV w:val="single" w:sz="8" w:space="0" w:color="3B383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B3838" w:themeColor="accent4"/>
          <w:left w:val="single" w:sz="8" w:space="0" w:color="3B3838" w:themeColor="accent4"/>
          <w:bottom w:val="single" w:sz="18" w:space="0" w:color="3B3838" w:themeColor="accent4"/>
          <w:right w:val="single" w:sz="8" w:space="0" w:color="3B3838" w:themeColor="accent4"/>
          <w:insideH w:val="nil"/>
          <w:insideV w:val="single" w:sz="8" w:space="0" w:color="3B383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B3838" w:themeColor="accent4"/>
          <w:left w:val="single" w:sz="8" w:space="0" w:color="3B3838" w:themeColor="accent4"/>
          <w:bottom w:val="single" w:sz="8" w:space="0" w:color="3B3838" w:themeColor="accent4"/>
          <w:right w:val="single" w:sz="8" w:space="0" w:color="3B3838" w:themeColor="accent4"/>
          <w:insideH w:val="nil"/>
          <w:insideV w:val="single" w:sz="8" w:space="0" w:color="3B383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B3838" w:themeColor="accent4"/>
          <w:left w:val="single" w:sz="8" w:space="0" w:color="3B3838" w:themeColor="accent4"/>
          <w:bottom w:val="single" w:sz="8" w:space="0" w:color="3B3838" w:themeColor="accent4"/>
          <w:right w:val="single" w:sz="8" w:space="0" w:color="3B3838" w:themeColor="accent4"/>
        </w:tcBorders>
      </w:tcPr>
    </w:tblStylePr>
    <w:tblStylePr w:type="band1Vert">
      <w:tblPr/>
      <w:tcPr>
        <w:tcBorders>
          <w:top w:val="single" w:sz="8" w:space="0" w:color="3B3838" w:themeColor="accent4"/>
          <w:left w:val="single" w:sz="8" w:space="0" w:color="3B3838" w:themeColor="accent4"/>
          <w:bottom w:val="single" w:sz="8" w:space="0" w:color="3B3838" w:themeColor="accent4"/>
          <w:right w:val="single" w:sz="8" w:space="0" w:color="3B3838" w:themeColor="accent4"/>
        </w:tcBorders>
        <w:shd w:val="clear" w:color="auto" w:fill="CFCCCC" w:themeFill="accent4" w:themeFillTint="3F"/>
      </w:tcPr>
    </w:tblStylePr>
    <w:tblStylePr w:type="band1Horz">
      <w:tblPr/>
      <w:tcPr>
        <w:tcBorders>
          <w:top w:val="single" w:sz="8" w:space="0" w:color="3B3838" w:themeColor="accent4"/>
          <w:left w:val="single" w:sz="8" w:space="0" w:color="3B3838" w:themeColor="accent4"/>
          <w:bottom w:val="single" w:sz="8" w:space="0" w:color="3B3838" w:themeColor="accent4"/>
          <w:right w:val="single" w:sz="8" w:space="0" w:color="3B3838" w:themeColor="accent4"/>
          <w:insideV w:val="single" w:sz="8" w:space="0" w:color="3B3838" w:themeColor="accent4"/>
        </w:tcBorders>
        <w:shd w:val="clear" w:color="auto" w:fill="CFCCCC" w:themeFill="accent4" w:themeFillTint="3F"/>
      </w:tcPr>
    </w:tblStylePr>
    <w:tblStylePr w:type="band2Horz">
      <w:tblPr/>
      <w:tcPr>
        <w:tcBorders>
          <w:top w:val="single" w:sz="8" w:space="0" w:color="3B3838" w:themeColor="accent4"/>
          <w:left w:val="single" w:sz="8" w:space="0" w:color="3B3838" w:themeColor="accent4"/>
          <w:bottom w:val="single" w:sz="8" w:space="0" w:color="3B3838" w:themeColor="accent4"/>
          <w:right w:val="single" w:sz="8" w:space="0" w:color="3B3838" w:themeColor="accent4"/>
          <w:insideV w:val="single" w:sz="8" w:space="0" w:color="3B3838" w:themeColor="accent4"/>
        </w:tcBorders>
      </w:tcPr>
    </w:tblStylePr>
  </w:style>
  <w:style w:type="table" w:styleId="LightGrid-Accent5">
    <w:name w:val="Light Grid Accent 5"/>
    <w:basedOn w:val="TableNormal"/>
    <w:uiPriority w:val="62"/>
    <w:semiHidden/>
    <w:unhideWhenUsed/>
    <w:rsid w:val="00572222"/>
    <w:pPr>
      <w:spacing w:after="0" w:line="240" w:lineRule="auto"/>
    </w:pPr>
    <w:tblPr>
      <w:tblStyleRowBandSize w:val="1"/>
      <w:tblStyleColBandSize w:val="1"/>
      <w:tblBorders>
        <w:top w:val="single" w:sz="8" w:space="0" w:color="FFFFFF" w:themeColor="accent5"/>
        <w:left w:val="single" w:sz="8" w:space="0" w:color="FFFFFF" w:themeColor="accent5"/>
        <w:bottom w:val="single" w:sz="8" w:space="0" w:color="FFFFFF" w:themeColor="accent5"/>
        <w:right w:val="single" w:sz="8" w:space="0" w:color="FFFFFF" w:themeColor="accent5"/>
        <w:insideH w:val="single" w:sz="8" w:space="0" w:color="FFFFFF" w:themeColor="accent5"/>
        <w:insideV w:val="single" w:sz="8" w:space="0" w:color="FFFFF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FFFF" w:themeColor="accent5"/>
          <w:left w:val="single" w:sz="8" w:space="0" w:color="FFFFFF" w:themeColor="accent5"/>
          <w:bottom w:val="single" w:sz="18" w:space="0" w:color="FFFFFF" w:themeColor="accent5"/>
          <w:right w:val="single" w:sz="8" w:space="0" w:color="FFFFFF" w:themeColor="accent5"/>
          <w:insideH w:val="nil"/>
          <w:insideV w:val="single" w:sz="8" w:space="0" w:color="FFFFF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FFFF" w:themeColor="accent5"/>
          <w:left w:val="single" w:sz="8" w:space="0" w:color="FFFFFF" w:themeColor="accent5"/>
          <w:bottom w:val="single" w:sz="8" w:space="0" w:color="FFFFFF" w:themeColor="accent5"/>
          <w:right w:val="single" w:sz="8" w:space="0" w:color="FFFFFF" w:themeColor="accent5"/>
          <w:insideH w:val="nil"/>
          <w:insideV w:val="single" w:sz="8" w:space="0" w:color="FFFFF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FFFF" w:themeColor="accent5"/>
          <w:left w:val="single" w:sz="8" w:space="0" w:color="FFFFFF" w:themeColor="accent5"/>
          <w:bottom w:val="single" w:sz="8" w:space="0" w:color="FFFFFF" w:themeColor="accent5"/>
          <w:right w:val="single" w:sz="8" w:space="0" w:color="FFFFFF" w:themeColor="accent5"/>
        </w:tcBorders>
      </w:tcPr>
    </w:tblStylePr>
    <w:tblStylePr w:type="band1Vert">
      <w:tblPr/>
      <w:tcPr>
        <w:tcBorders>
          <w:top w:val="single" w:sz="8" w:space="0" w:color="FFFFFF" w:themeColor="accent5"/>
          <w:left w:val="single" w:sz="8" w:space="0" w:color="FFFFFF" w:themeColor="accent5"/>
          <w:bottom w:val="single" w:sz="8" w:space="0" w:color="FFFFFF" w:themeColor="accent5"/>
          <w:right w:val="single" w:sz="8" w:space="0" w:color="FFFFFF" w:themeColor="accent5"/>
        </w:tcBorders>
        <w:shd w:val="clear" w:color="auto" w:fill="FFFFFF" w:themeFill="accent5" w:themeFillTint="3F"/>
      </w:tcPr>
    </w:tblStylePr>
    <w:tblStylePr w:type="band1Horz">
      <w:tblPr/>
      <w:tcPr>
        <w:tcBorders>
          <w:top w:val="single" w:sz="8" w:space="0" w:color="FFFFFF" w:themeColor="accent5"/>
          <w:left w:val="single" w:sz="8" w:space="0" w:color="FFFFFF" w:themeColor="accent5"/>
          <w:bottom w:val="single" w:sz="8" w:space="0" w:color="FFFFFF" w:themeColor="accent5"/>
          <w:right w:val="single" w:sz="8" w:space="0" w:color="FFFFFF" w:themeColor="accent5"/>
          <w:insideV w:val="single" w:sz="8" w:space="0" w:color="FFFFFF" w:themeColor="accent5"/>
        </w:tcBorders>
        <w:shd w:val="clear" w:color="auto" w:fill="FFFFFF" w:themeFill="accent5" w:themeFillTint="3F"/>
      </w:tcPr>
    </w:tblStylePr>
    <w:tblStylePr w:type="band2Horz">
      <w:tblPr/>
      <w:tcPr>
        <w:tcBorders>
          <w:top w:val="single" w:sz="8" w:space="0" w:color="FFFFFF" w:themeColor="accent5"/>
          <w:left w:val="single" w:sz="8" w:space="0" w:color="FFFFFF" w:themeColor="accent5"/>
          <w:bottom w:val="single" w:sz="8" w:space="0" w:color="FFFFFF" w:themeColor="accent5"/>
          <w:right w:val="single" w:sz="8" w:space="0" w:color="FFFFFF" w:themeColor="accent5"/>
          <w:insideV w:val="single" w:sz="8" w:space="0" w:color="FFFFFF" w:themeColor="accent5"/>
        </w:tcBorders>
      </w:tcPr>
    </w:tblStylePr>
  </w:style>
  <w:style w:type="table" w:styleId="LightGrid-Accent6">
    <w:name w:val="Light Grid Accent 6"/>
    <w:basedOn w:val="TableNormal"/>
    <w:uiPriority w:val="62"/>
    <w:semiHidden/>
    <w:unhideWhenUsed/>
    <w:rsid w:val="00572222"/>
    <w:pPr>
      <w:spacing w:after="0" w:line="240" w:lineRule="auto"/>
    </w:p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insideH w:val="single" w:sz="8" w:space="0" w:color="FFFFFF" w:themeColor="accent6"/>
        <w:insideV w:val="single" w:sz="8" w:space="0" w:color="FFFFF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FFFF" w:themeColor="accent6"/>
          <w:left w:val="single" w:sz="8" w:space="0" w:color="FFFFFF" w:themeColor="accent6"/>
          <w:bottom w:val="single" w:sz="18" w:space="0" w:color="FFFFFF" w:themeColor="accent6"/>
          <w:right w:val="single" w:sz="8" w:space="0" w:color="FFFFFF" w:themeColor="accent6"/>
          <w:insideH w:val="nil"/>
          <w:insideV w:val="single" w:sz="8" w:space="0" w:color="FFFFF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FFFF" w:themeColor="accent6"/>
          <w:left w:val="single" w:sz="8" w:space="0" w:color="FFFFFF" w:themeColor="accent6"/>
          <w:bottom w:val="single" w:sz="8" w:space="0" w:color="FFFFFF" w:themeColor="accent6"/>
          <w:right w:val="single" w:sz="8" w:space="0" w:color="FFFFFF" w:themeColor="accent6"/>
          <w:insideH w:val="nil"/>
          <w:insideV w:val="single" w:sz="8" w:space="0" w:color="FFFFF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tblStylePr w:type="band1Vert">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shd w:val="clear" w:color="auto" w:fill="FFFFFF" w:themeFill="accent6" w:themeFillTint="3F"/>
      </w:tcPr>
    </w:tblStylePr>
    <w:tblStylePr w:type="band1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insideV w:val="single" w:sz="8" w:space="0" w:color="FFFFFF" w:themeColor="accent6"/>
        </w:tcBorders>
        <w:shd w:val="clear" w:color="auto" w:fill="FFFFFF" w:themeFill="accent6" w:themeFillTint="3F"/>
      </w:tcPr>
    </w:tblStylePr>
    <w:tblStylePr w:type="band2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insideV w:val="single" w:sz="8" w:space="0" w:color="FFFFFF" w:themeColor="accent6"/>
        </w:tcBorders>
      </w:tcPr>
    </w:tblStylePr>
  </w:style>
  <w:style w:type="table" w:styleId="LightList">
    <w:name w:val="Light List"/>
    <w:basedOn w:val="TableNormal"/>
    <w:uiPriority w:val="61"/>
    <w:semiHidden/>
    <w:unhideWhenUsed/>
    <w:rsid w:val="0057222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572222"/>
    <w:pPr>
      <w:spacing w:after="0" w:line="240" w:lineRule="auto"/>
    </w:pPr>
    <w:tblPr>
      <w:tblStyleRowBandSize w:val="1"/>
      <w:tblStyleColBandSize w:val="1"/>
      <w:tblBorders>
        <w:top w:val="single" w:sz="8" w:space="0" w:color="4B1919" w:themeColor="accent1"/>
        <w:left w:val="single" w:sz="8" w:space="0" w:color="4B1919" w:themeColor="accent1"/>
        <w:bottom w:val="single" w:sz="8" w:space="0" w:color="4B1919" w:themeColor="accent1"/>
        <w:right w:val="single" w:sz="8" w:space="0" w:color="4B1919" w:themeColor="accent1"/>
      </w:tblBorders>
    </w:tblPr>
    <w:tblStylePr w:type="firstRow">
      <w:pPr>
        <w:spacing w:before="0" w:after="0" w:line="240" w:lineRule="auto"/>
      </w:pPr>
      <w:rPr>
        <w:b/>
        <w:bCs/>
        <w:color w:val="FFFFFF" w:themeColor="background1"/>
      </w:rPr>
      <w:tblPr/>
      <w:tcPr>
        <w:shd w:val="clear" w:color="auto" w:fill="4B1919" w:themeFill="accent1"/>
      </w:tcPr>
    </w:tblStylePr>
    <w:tblStylePr w:type="lastRow">
      <w:pPr>
        <w:spacing w:before="0" w:after="0" w:line="240" w:lineRule="auto"/>
      </w:pPr>
      <w:rPr>
        <w:b/>
        <w:bCs/>
      </w:rPr>
      <w:tblPr/>
      <w:tcPr>
        <w:tcBorders>
          <w:top w:val="double" w:sz="6" w:space="0" w:color="4B1919" w:themeColor="accent1"/>
          <w:left w:val="single" w:sz="8" w:space="0" w:color="4B1919" w:themeColor="accent1"/>
          <w:bottom w:val="single" w:sz="8" w:space="0" w:color="4B1919" w:themeColor="accent1"/>
          <w:right w:val="single" w:sz="8" w:space="0" w:color="4B1919" w:themeColor="accent1"/>
        </w:tcBorders>
      </w:tcPr>
    </w:tblStylePr>
    <w:tblStylePr w:type="firstCol">
      <w:rPr>
        <w:b/>
        <w:bCs/>
      </w:rPr>
    </w:tblStylePr>
    <w:tblStylePr w:type="lastCol">
      <w:rPr>
        <w:b/>
        <w:bCs/>
      </w:rPr>
    </w:tblStylePr>
    <w:tblStylePr w:type="band1Vert">
      <w:tblPr/>
      <w:tcPr>
        <w:tcBorders>
          <w:top w:val="single" w:sz="8" w:space="0" w:color="4B1919" w:themeColor="accent1"/>
          <w:left w:val="single" w:sz="8" w:space="0" w:color="4B1919" w:themeColor="accent1"/>
          <w:bottom w:val="single" w:sz="8" w:space="0" w:color="4B1919" w:themeColor="accent1"/>
          <w:right w:val="single" w:sz="8" w:space="0" w:color="4B1919" w:themeColor="accent1"/>
        </w:tcBorders>
      </w:tcPr>
    </w:tblStylePr>
    <w:tblStylePr w:type="band1Horz">
      <w:tblPr/>
      <w:tcPr>
        <w:tcBorders>
          <w:top w:val="single" w:sz="8" w:space="0" w:color="4B1919" w:themeColor="accent1"/>
          <w:left w:val="single" w:sz="8" w:space="0" w:color="4B1919" w:themeColor="accent1"/>
          <w:bottom w:val="single" w:sz="8" w:space="0" w:color="4B1919" w:themeColor="accent1"/>
          <w:right w:val="single" w:sz="8" w:space="0" w:color="4B1919" w:themeColor="accent1"/>
        </w:tcBorders>
      </w:tcPr>
    </w:tblStylePr>
  </w:style>
  <w:style w:type="table" w:styleId="LightList-Accent2">
    <w:name w:val="Light List Accent 2"/>
    <w:basedOn w:val="TableNormal"/>
    <w:uiPriority w:val="61"/>
    <w:semiHidden/>
    <w:unhideWhenUsed/>
    <w:rsid w:val="00572222"/>
    <w:pPr>
      <w:spacing w:after="0" w:line="240" w:lineRule="auto"/>
    </w:pPr>
    <w:tblPr>
      <w:tblStyleRowBandSize w:val="1"/>
      <w:tblStyleColBandSize w:val="1"/>
      <w:tblBorders>
        <w:top w:val="single" w:sz="8" w:space="0" w:color="FFD966" w:themeColor="accent2"/>
        <w:left w:val="single" w:sz="8" w:space="0" w:color="FFD966" w:themeColor="accent2"/>
        <w:bottom w:val="single" w:sz="8" w:space="0" w:color="FFD966" w:themeColor="accent2"/>
        <w:right w:val="single" w:sz="8" w:space="0" w:color="FFD966" w:themeColor="accent2"/>
      </w:tblBorders>
    </w:tblPr>
    <w:tblStylePr w:type="firstRow">
      <w:pPr>
        <w:spacing w:before="0" w:after="0" w:line="240" w:lineRule="auto"/>
      </w:pPr>
      <w:rPr>
        <w:b/>
        <w:bCs/>
        <w:color w:val="FFFFFF" w:themeColor="background1"/>
      </w:rPr>
      <w:tblPr/>
      <w:tcPr>
        <w:shd w:val="clear" w:color="auto" w:fill="FFD966" w:themeFill="accent2"/>
      </w:tcPr>
    </w:tblStylePr>
    <w:tblStylePr w:type="lastRow">
      <w:pPr>
        <w:spacing w:before="0" w:after="0" w:line="240" w:lineRule="auto"/>
      </w:pPr>
      <w:rPr>
        <w:b/>
        <w:bCs/>
      </w:rPr>
      <w:tblPr/>
      <w:tcPr>
        <w:tcBorders>
          <w:top w:val="double" w:sz="6" w:space="0" w:color="FFD966" w:themeColor="accent2"/>
          <w:left w:val="single" w:sz="8" w:space="0" w:color="FFD966" w:themeColor="accent2"/>
          <w:bottom w:val="single" w:sz="8" w:space="0" w:color="FFD966" w:themeColor="accent2"/>
          <w:right w:val="single" w:sz="8" w:space="0" w:color="FFD966" w:themeColor="accent2"/>
        </w:tcBorders>
      </w:tcPr>
    </w:tblStylePr>
    <w:tblStylePr w:type="firstCol">
      <w:rPr>
        <w:b/>
        <w:bCs/>
      </w:rPr>
    </w:tblStylePr>
    <w:tblStylePr w:type="lastCol">
      <w:rPr>
        <w:b/>
        <w:bCs/>
      </w:rPr>
    </w:tblStylePr>
    <w:tblStylePr w:type="band1Vert">
      <w:tblPr/>
      <w:tcPr>
        <w:tcBorders>
          <w:top w:val="single" w:sz="8" w:space="0" w:color="FFD966" w:themeColor="accent2"/>
          <w:left w:val="single" w:sz="8" w:space="0" w:color="FFD966" w:themeColor="accent2"/>
          <w:bottom w:val="single" w:sz="8" w:space="0" w:color="FFD966" w:themeColor="accent2"/>
          <w:right w:val="single" w:sz="8" w:space="0" w:color="FFD966" w:themeColor="accent2"/>
        </w:tcBorders>
      </w:tcPr>
    </w:tblStylePr>
    <w:tblStylePr w:type="band1Horz">
      <w:tblPr/>
      <w:tcPr>
        <w:tcBorders>
          <w:top w:val="single" w:sz="8" w:space="0" w:color="FFD966" w:themeColor="accent2"/>
          <w:left w:val="single" w:sz="8" w:space="0" w:color="FFD966" w:themeColor="accent2"/>
          <w:bottom w:val="single" w:sz="8" w:space="0" w:color="FFD966" w:themeColor="accent2"/>
          <w:right w:val="single" w:sz="8" w:space="0" w:color="FFD966" w:themeColor="accent2"/>
        </w:tcBorders>
      </w:tcPr>
    </w:tblStylePr>
  </w:style>
  <w:style w:type="table" w:styleId="LightList-Accent3">
    <w:name w:val="Light List Accent 3"/>
    <w:basedOn w:val="TableNormal"/>
    <w:uiPriority w:val="61"/>
    <w:semiHidden/>
    <w:unhideWhenUsed/>
    <w:rsid w:val="00572222"/>
    <w:pPr>
      <w:spacing w:after="0" w:line="240" w:lineRule="auto"/>
    </w:pPr>
    <w:tblPr>
      <w:tblStyleRowBandSize w:val="1"/>
      <w:tblStyleColBandSize w:val="1"/>
      <w:tblBorders>
        <w:top w:val="single" w:sz="8" w:space="0" w:color="85CDC1" w:themeColor="accent3"/>
        <w:left w:val="single" w:sz="8" w:space="0" w:color="85CDC1" w:themeColor="accent3"/>
        <w:bottom w:val="single" w:sz="8" w:space="0" w:color="85CDC1" w:themeColor="accent3"/>
        <w:right w:val="single" w:sz="8" w:space="0" w:color="85CDC1" w:themeColor="accent3"/>
      </w:tblBorders>
    </w:tblPr>
    <w:tblStylePr w:type="firstRow">
      <w:pPr>
        <w:spacing w:before="0" w:after="0" w:line="240" w:lineRule="auto"/>
      </w:pPr>
      <w:rPr>
        <w:b/>
        <w:bCs/>
        <w:color w:val="FFFFFF" w:themeColor="background1"/>
      </w:rPr>
      <w:tblPr/>
      <w:tcPr>
        <w:shd w:val="clear" w:color="auto" w:fill="85CDC1" w:themeFill="accent3"/>
      </w:tcPr>
    </w:tblStylePr>
    <w:tblStylePr w:type="lastRow">
      <w:pPr>
        <w:spacing w:before="0" w:after="0" w:line="240" w:lineRule="auto"/>
      </w:pPr>
      <w:rPr>
        <w:b/>
        <w:bCs/>
      </w:rPr>
      <w:tblPr/>
      <w:tcPr>
        <w:tcBorders>
          <w:top w:val="double" w:sz="6" w:space="0" w:color="85CDC1" w:themeColor="accent3"/>
          <w:left w:val="single" w:sz="8" w:space="0" w:color="85CDC1" w:themeColor="accent3"/>
          <w:bottom w:val="single" w:sz="8" w:space="0" w:color="85CDC1" w:themeColor="accent3"/>
          <w:right w:val="single" w:sz="8" w:space="0" w:color="85CDC1" w:themeColor="accent3"/>
        </w:tcBorders>
      </w:tcPr>
    </w:tblStylePr>
    <w:tblStylePr w:type="firstCol">
      <w:rPr>
        <w:b/>
        <w:bCs/>
      </w:rPr>
    </w:tblStylePr>
    <w:tblStylePr w:type="lastCol">
      <w:rPr>
        <w:b/>
        <w:bCs/>
      </w:rPr>
    </w:tblStylePr>
    <w:tblStylePr w:type="band1Vert">
      <w:tblPr/>
      <w:tcPr>
        <w:tcBorders>
          <w:top w:val="single" w:sz="8" w:space="0" w:color="85CDC1" w:themeColor="accent3"/>
          <w:left w:val="single" w:sz="8" w:space="0" w:color="85CDC1" w:themeColor="accent3"/>
          <w:bottom w:val="single" w:sz="8" w:space="0" w:color="85CDC1" w:themeColor="accent3"/>
          <w:right w:val="single" w:sz="8" w:space="0" w:color="85CDC1" w:themeColor="accent3"/>
        </w:tcBorders>
      </w:tcPr>
    </w:tblStylePr>
    <w:tblStylePr w:type="band1Horz">
      <w:tblPr/>
      <w:tcPr>
        <w:tcBorders>
          <w:top w:val="single" w:sz="8" w:space="0" w:color="85CDC1" w:themeColor="accent3"/>
          <w:left w:val="single" w:sz="8" w:space="0" w:color="85CDC1" w:themeColor="accent3"/>
          <w:bottom w:val="single" w:sz="8" w:space="0" w:color="85CDC1" w:themeColor="accent3"/>
          <w:right w:val="single" w:sz="8" w:space="0" w:color="85CDC1" w:themeColor="accent3"/>
        </w:tcBorders>
      </w:tcPr>
    </w:tblStylePr>
  </w:style>
  <w:style w:type="table" w:styleId="LightList-Accent4">
    <w:name w:val="Light List Accent 4"/>
    <w:basedOn w:val="TableNormal"/>
    <w:uiPriority w:val="61"/>
    <w:semiHidden/>
    <w:unhideWhenUsed/>
    <w:rsid w:val="00572222"/>
    <w:pPr>
      <w:spacing w:after="0" w:line="240" w:lineRule="auto"/>
    </w:pPr>
    <w:tblPr>
      <w:tblStyleRowBandSize w:val="1"/>
      <w:tblStyleColBandSize w:val="1"/>
      <w:tblBorders>
        <w:top w:val="single" w:sz="8" w:space="0" w:color="3B3838" w:themeColor="accent4"/>
        <w:left w:val="single" w:sz="8" w:space="0" w:color="3B3838" w:themeColor="accent4"/>
        <w:bottom w:val="single" w:sz="8" w:space="0" w:color="3B3838" w:themeColor="accent4"/>
        <w:right w:val="single" w:sz="8" w:space="0" w:color="3B3838" w:themeColor="accent4"/>
      </w:tblBorders>
    </w:tblPr>
    <w:tblStylePr w:type="firstRow">
      <w:pPr>
        <w:spacing w:before="0" w:after="0" w:line="240" w:lineRule="auto"/>
      </w:pPr>
      <w:rPr>
        <w:b/>
        <w:bCs/>
        <w:color w:val="FFFFFF" w:themeColor="background1"/>
      </w:rPr>
      <w:tblPr/>
      <w:tcPr>
        <w:shd w:val="clear" w:color="auto" w:fill="3B3838" w:themeFill="accent4"/>
      </w:tcPr>
    </w:tblStylePr>
    <w:tblStylePr w:type="lastRow">
      <w:pPr>
        <w:spacing w:before="0" w:after="0" w:line="240" w:lineRule="auto"/>
      </w:pPr>
      <w:rPr>
        <w:b/>
        <w:bCs/>
      </w:rPr>
      <w:tblPr/>
      <w:tcPr>
        <w:tcBorders>
          <w:top w:val="double" w:sz="6" w:space="0" w:color="3B3838" w:themeColor="accent4"/>
          <w:left w:val="single" w:sz="8" w:space="0" w:color="3B3838" w:themeColor="accent4"/>
          <w:bottom w:val="single" w:sz="8" w:space="0" w:color="3B3838" w:themeColor="accent4"/>
          <w:right w:val="single" w:sz="8" w:space="0" w:color="3B3838" w:themeColor="accent4"/>
        </w:tcBorders>
      </w:tcPr>
    </w:tblStylePr>
    <w:tblStylePr w:type="firstCol">
      <w:rPr>
        <w:b/>
        <w:bCs/>
      </w:rPr>
    </w:tblStylePr>
    <w:tblStylePr w:type="lastCol">
      <w:rPr>
        <w:b/>
        <w:bCs/>
      </w:rPr>
    </w:tblStylePr>
    <w:tblStylePr w:type="band1Vert">
      <w:tblPr/>
      <w:tcPr>
        <w:tcBorders>
          <w:top w:val="single" w:sz="8" w:space="0" w:color="3B3838" w:themeColor="accent4"/>
          <w:left w:val="single" w:sz="8" w:space="0" w:color="3B3838" w:themeColor="accent4"/>
          <w:bottom w:val="single" w:sz="8" w:space="0" w:color="3B3838" w:themeColor="accent4"/>
          <w:right w:val="single" w:sz="8" w:space="0" w:color="3B3838" w:themeColor="accent4"/>
        </w:tcBorders>
      </w:tcPr>
    </w:tblStylePr>
    <w:tblStylePr w:type="band1Horz">
      <w:tblPr/>
      <w:tcPr>
        <w:tcBorders>
          <w:top w:val="single" w:sz="8" w:space="0" w:color="3B3838" w:themeColor="accent4"/>
          <w:left w:val="single" w:sz="8" w:space="0" w:color="3B3838" w:themeColor="accent4"/>
          <w:bottom w:val="single" w:sz="8" w:space="0" w:color="3B3838" w:themeColor="accent4"/>
          <w:right w:val="single" w:sz="8" w:space="0" w:color="3B3838" w:themeColor="accent4"/>
        </w:tcBorders>
      </w:tcPr>
    </w:tblStylePr>
  </w:style>
  <w:style w:type="table" w:styleId="LightList-Accent5">
    <w:name w:val="Light List Accent 5"/>
    <w:basedOn w:val="TableNormal"/>
    <w:uiPriority w:val="61"/>
    <w:semiHidden/>
    <w:unhideWhenUsed/>
    <w:rsid w:val="00572222"/>
    <w:pPr>
      <w:spacing w:after="0" w:line="240" w:lineRule="auto"/>
    </w:pPr>
    <w:tblPr>
      <w:tblStyleRowBandSize w:val="1"/>
      <w:tblStyleColBandSize w:val="1"/>
      <w:tblBorders>
        <w:top w:val="single" w:sz="8" w:space="0" w:color="FFFFFF" w:themeColor="accent5"/>
        <w:left w:val="single" w:sz="8" w:space="0" w:color="FFFFFF" w:themeColor="accent5"/>
        <w:bottom w:val="single" w:sz="8" w:space="0" w:color="FFFFFF" w:themeColor="accent5"/>
        <w:right w:val="single" w:sz="8" w:space="0" w:color="FFFFFF" w:themeColor="accent5"/>
      </w:tblBorders>
    </w:tblPr>
    <w:tblStylePr w:type="firstRow">
      <w:pPr>
        <w:spacing w:before="0" w:after="0" w:line="240" w:lineRule="auto"/>
      </w:pPr>
      <w:rPr>
        <w:b/>
        <w:bCs/>
        <w:color w:val="FFFFFF" w:themeColor="background1"/>
      </w:rPr>
      <w:tblPr/>
      <w:tcPr>
        <w:shd w:val="clear" w:color="auto" w:fill="FFFFFF" w:themeFill="accent5"/>
      </w:tcPr>
    </w:tblStylePr>
    <w:tblStylePr w:type="lastRow">
      <w:pPr>
        <w:spacing w:before="0" w:after="0" w:line="240" w:lineRule="auto"/>
      </w:pPr>
      <w:rPr>
        <w:b/>
        <w:bCs/>
      </w:rPr>
      <w:tblPr/>
      <w:tcPr>
        <w:tcBorders>
          <w:top w:val="double" w:sz="6" w:space="0" w:color="FFFFFF" w:themeColor="accent5"/>
          <w:left w:val="single" w:sz="8" w:space="0" w:color="FFFFFF" w:themeColor="accent5"/>
          <w:bottom w:val="single" w:sz="8" w:space="0" w:color="FFFFFF" w:themeColor="accent5"/>
          <w:right w:val="single" w:sz="8" w:space="0" w:color="FFFFFF" w:themeColor="accent5"/>
        </w:tcBorders>
      </w:tcPr>
    </w:tblStylePr>
    <w:tblStylePr w:type="firstCol">
      <w:rPr>
        <w:b/>
        <w:bCs/>
      </w:rPr>
    </w:tblStylePr>
    <w:tblStylePr w:type="lastCol">
      <w:rPr>
        <w:b/>
        <w:bCs/>
      </w:rPr>
    </w:tblStylePr>
    <w:tblStylePr w:type="band1Vert">
      <w:tblPr/>
      <w:tcPr>
        <w:tcBorders>
          <w:top w:val="single" w:sz="8" w:space="0" w:color="FFFFFF" w:themeColor="accent5"/>
          <w:left w:val="single" w:sz="8" w:space="0" w:color="FFFFFF" w:themeColor="accent5"/>
          <w:bottom w:val="single" w:sz="8" w:space="0" w:color="FFFFFF" w:themeColor="accent5"/>
          <w:right w:val="single" w:sz="8" w:space="0" w:color="FFFFFF" w:themeColor="accent5"/>
        </w:tcBorders>
      </w:tcPr>
    </w:tblStylePr>
    <w:tblStylePr w:type="band1Horz">
      <w:tblPr/>
      <w:tcPr>
        <w:tcBorders>
          <w:top w:val="single" w:sz="8" w:space="0" w:color="FFFFFF" w:themeColor="accent5"/>
          <w:left w:val="single" w:sz="8" w:space="0" w:color="FFFFFF" w:themeColor="accent5"/>
          <w:bottom w:val="single" w:sz="8" w:space="0" w:color="FFFFFF" w:themeColor="accent5"/>
          <w:right w:val="single" w:sz="8" w:space="0" w:color="FFFFFF" w:themeColor="accent5"/>
        </w:tcBorders>
      </w:tcPr>
    </w:tblStylePr>
  </w:style>
  <w:style w:type="table" w:styleId="LightList-Accent6">
    <w:name w:val="Light List Accent 6"/>
    <w:basedOn w:val="TableNormal"/>
    <w:uiPriority w:val="61"/>
    <w:semiHidden/>
    <w:unhideWhenUsed/>
    <w:rsid w:val="00572222"/>
    <w:pPr>
      <w:spacing w:after="0" w:line="240" w:lineRule="auto"/>
    </w:p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tblBorders>
    </w:tblPr>
    <w:tblStylePr w:type="firstRow">
      <w:pPr>
        <w:spacing w:before="0" w:after="0" w:line="240" w:lineRule="auto"/>
      </w:pPr>
      <w:rPr>
        <w:b/>
        <w:bCs/>
        <w:color w:val="FFFFFF" w:themeColor="background1"/>
      </w:rPr>
      <w:tblPr/>
      <w:tcPr>
        <w:shd w:val="clear" w:color="auto" w:fill="FFFFFF" w:themeFill="accent6"/>
      </w:tcPr>
    </w:tblStylePr>
    <w:tblStylePr w:type="lastRow">
      <w:pPr>
        <w:spacing w:before="0" w:after="0" w:line="240" w:lineRule="auto"/>
      </w:pPr>
      <w:rPr>
        <w:b/>
        <w:bCs/>
      </w:rPr>
      <w:tblPr/>
      <w:tcPr>
        <w:tcBorders>
          <w:top w:val="double" w:sz="6" w:space="0" w:color="FFFFFF" w:themeColor="accent6"/>
          <w:left w:val="single" w:sz="8" w:space="0" w:color="FFFFFF" w:themeColor="accent6"/>
          <w:bottom w:val="single" w:sz="8" w:space="0" w:color="FFFFFF" w:themeColor="accent6"/>
          <w:right w:val="single" w:sz="8" w:space="0" w:color="FFFFFF" w:themeColor="accent6"/>
        </w:tcBorders>
      </w:tcPr>
    </w:tblStylePr>
    <w:tblStylePr w:type="firstCol">
      <w:rPr>
        <w:b/>
        <w:bCs/>
      </w:rPr>
    </w:tblStylePr>
    <w:tblStylePr w:type="lastCol">
      <w:rPr>
        <w:b/>
        <w:bCs/>
      </w:rPr>
    </w:tblStylePr>
    <w:tblStylePr w:type="band1Vert">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tblStylePr w:type="band1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style>
  <w:style w:type="table" w:styleId="LightShading">
    <w:name w:val="Light Shading"/>
    <w:basedOn w:val="TableNormal"/>
    <w:uiPriority w:val="60"/>
    <w:semiHidden/>
    <w:unhideWhenUsed/>
    <w:rsid w:val="0057222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572222"/>
    <w:pPr>
      <w:spacing w:after="0" w:line="240" w:lineRule="auto"/>
    </w:pPr>
    <w:rPr>
      <w:color w:val="381212" w:themeColor="accent1" w:themeShade="BF"/>
    </w:rPr>
    <w:tblPr>
      <w:tblStyleRowBandSize w:val="1"/>
      <w:tblStyleColBandSize w:val="1"/>
      <w:tblBorders>
        <w:top w:val="single" w:sz="8" w:space="0" w:color="4B1919" w:themeColor="accent1"/>
        <w:bottom w:val="single" w:sz="8" w:space="0" w:color="4B1919" w:themeColor="accent1"/>
      </w:tblBorders>
    </w:tblPr>
    <w:tblStylePr w:type="firstRow">
      <w:pPr>
        <w:spacing w:before="0" w:after="0" w:line="240" w:lineRule="auto"/>
      </w:pPr>
      <w:rPr>
        <w:b/>
        <w:bCs/>
      </w:rPr>
      <w:tblPr/>
      <w:tcPr>
        <w:tcBorders>
          <w:top w:val="single" w:sz="8" w:space="0" w:color="4B1919" w:themeColor="accent1"/>
          <w:left w:val="nil"/>
          <w:bottom w:val="single" w:sz="8" w:space="0" w:color="4B1919" w:themeColor="accent1"/>
          <w:right w:val="nil"/>
          <w:insideH w:val="nil"/>
          <w:insideV w:val="nil"/>
        </w:tcBorders>
      </w:tcPr>
    </w:tblStylePr>
    <w:tblStylePr w:type="lastRow">
      <w:pPr>
        <w:spacing w:before="0" w:after="0" w:line="240" w:lineRule="auto"/>
      </w:pPr>
      <w:rPr>
        <w:b/>
        <w:bCs/>
      </w:rPr>
      <w:tblPr/>
      <w:tcPr>
        <w:tcBorders>
          <w:top w:val="single" w:sz="8" w:space="0" w:color="4B1919" w:themeColor="accent1"/>
          <w:left w:val="nil"/>
          <w:bottom w:val="single" w:sz="8" w:space="0" w:color="4B191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B3B3" w:themeFill="accent1" w:themeFillTint="3F"/>
      </w:tcPr>
    </w:tblStylePr>
    <w:tblStylePr w:type="band1Horz">
      <w:tblPr/>
      <w:tcPr>
        <w:tcBorders>
          <w:left w:val="nil"/>
          <w:right w:val="nil"/>
          <w:insideH w:val="nil"/>
          <w:insideV w:val="nil"/>
        </w:tcBorders>
        <w:shd w:val="clear" w:color="auto" w:fill="E5B3B3" w:themeFill="accent1" w:themeFillTint="3F"/>
      </w:tcPr>
    </w:tblStylePr>
  </w:style>
  <w:style w:type="table" w:styleId="LightShading-Accent2">
    <w:name w:val="Light Shading Accent 2"/>
    <w:basedOn w:val="TableNormal"/>
    <w:uiPriority w:val="60"/>
    <w:semiHidden/>
    <w:unhideWhenUsed/>
    <w:rsid w:val="00572222"/>
    <w:pPr>
      <w:spacing w:after="0" w:line="240" w:lineRule="auto"/>
    </w:pPr>
    <w:rPr>
      <w:color w:val="FFC20C" w:themeColor="accent2" w:themeShade="BF"/>
    </w:rPr>
    <w:tblPr>
      <w:tblStyleRowBandSize w:val="1"/>
      <w:tblStyleColBandSize w:val="1"/>
      <w:tblBorders>
        <w:top w:val="single" w:sz="8" w:space="0" w:color="FFD966" w:themeColor="accent2"/>
        <w:bottom w:val="single" w:sz="8" w:space="0" w:color="FFD966" w:themeColor="accent2"/>
      </w:tblBorders>
    </w:tblPr>
    <w:tblStylePr w:type="firstRow">
      <w:pPr>
        <w:spacing w:before="0" w:after="0" w:line="240" w:lineRule="auto"/>
      </w:pPr>
      <w:rPr>
        <w:b/>
        <w:bCs/>
      </w:rPr>
      <w:tblPr/>
      <w:tcPr>
        <w:tcBorders>
          <w:top w:val="single" w:sz="8" w:space="0" w:color="FFD966" w:themeColor="accent2"/>
          <w:left w:val="nil"/>
          <w:bottom w:val="single" w:sz="8" w:space="0" w:color="FFD966" w:themeColor="accent2"/>
          <w:right w:val="nil"/>
          <w:insideH w:val="nil"/>
          <w:insideV w:val="nil"/>
        </w:tcBorders>
      </w:tcPr>
    </w:tblStylePr>
    <w:tblStylePr w:type="lastRow">
      <w:pPr>
        <w:spacing w:before="0" w:after="0" w:line="240" w:lineRule="auto"/>
      </w:pPr>
      <w:rPr>
        <w:b/>
        <w:bCs/>
      </w:rPr>
      <w:tblPr/>
      <w:tcPr>
        <w:tcBorders>
          <w:top w:val="single" w:sz="8" w:space="0" w:color="FFD966" w:themeColor="accent2"/>
          <w:left w:val="nil"/>
          <w:bottom w:val="single" w:sz="8" w:space="0" w:color="FFD96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5D9" w:themeFill="accent2" w:themeFillTint="3F"/>
      </w:tcPr>
    </w:tblStylePr>
    <w:tblStylePr w:type="band1Horz">
      <w:tblPr/>
      <w:tcPr>
        <w:tcBorders>
          <w:left w:val="nil"/>
          <w:right w:val="nil"/>
          <w:insideH w:val="nil"/>
          <w:insideV w:val="nil"/>
        </w:tcBorders>
        <w:shd w:val="clear" w:color="auto" w:fill="FFF5D9" w:themeFill="accent2" w:themeFillTint="3F"/>
      </w:tcPr>
    </w:tblStylePr>
  </w:style>
  <w:style w:type="table" w:styleId="LightShading-Accent3">
    <w:name w:val="Light Shading Accent 3"/>
    <w:basedOn w:val="TableNormal"/>
    <w:uiPriority w:val="60"/>
    <w:semiHidden/>
    <w:unhideWhenUsed/>
    <w:rsid w:val="00572222"/>
    <w:pPr>
      <w:spacing w:after="0" w:line="240" w:lineRule="auto"/>
    </w:pPr>
    <w:rPr>
      <w:color w:val="49B3A1" w:themeColor="accent3" w:themeShade="BF"/>
    </w:rPr>
    <w:tblPr>
      <w:tblStyleRowBandSize w:val="1"/>
      <w:tblStyleColBandSize w:val="1"/>
      <w:tblBorders>
        <w:top w:val="single" w:sz="8" w:space="0" w:color="85CDC1" w:themeColor="accent3"/>
        <w:bottom w:val="single" w:sz="8" w:space="0" w:color="85CDC1" w:themeColor="accent3"/>
      </w:tblBorders>
    </w:tblPr>
    <w:tblStylePr w:type="firstRow">
      <w:pPr>
        <w:spacing w:before="0" w:after="0" w:line="240" w:lineRule="auto"/>
      </w:pPr>
      <w:rPr>
        <w:b/>
        <w:bCs/>
      </w:rPr>
      <w:tblPr/>
      <w:tcPr>
        <w:tcBorders>
          <w:top w:val="single" w:sz="8" w:space="0" w:color="85CDC1" w:themeColor="accent3"/>
          <w:left w:val="nil"/>
          <w:bottom w:val="single" w:sz="8" w:space="0" w:color="85CDC1" w:themeColor="accent3"/>
          <w:right w:val="nil"/>
          <w:insideH w:val="nil"/>
          <w:insideV w:val="nil"/>
        </w:tcBorders>
      </w:tcPr>
    </w:tblStylePr>
    <w:tblStylePr w:type="lastRow">
      <w:pPr>
        <w:spacing w:before="0" w:after="0" w:line="240" w:lineRule="auto"/>
      </w:pPr>
      <w:rPr>
        <w:b/>
        <w:bCs/>
      </w:rPr>
      <w:tblPr/>
      <w:tcPr>
        <w:tcBorders>
          <w:top w:val="single" w:sz="8" w:space="0" w:color="85CDC1" w:themeColor="accent3"/>
          <w:left w:val="nil"/>
          <w:bottom w:val="single" w:sz="8" w:space="0" w:color="85CDC1"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F2EF" w:themeFill="accent3" w:themeFillTint="3F"/>
      </w:tcPr>
    </w:tblStylePr>
    <w:tblStylePr w:type="band1Horz">
      <w:tblPr/>
      <w:tcPr>
        <w:tcBorders>
          <w:left w:val="nil"/>
          <w:right w:val="nil"/>
          <w:insideH w:val="nil"/>
          <w:insideV w:val="nil"/>
        </w:tcBorders>
        <w:shd w:val="clear" w:color="auto" w:fill="E0F2EF" w:themeFill="accent3" w:themeFillTint="3F"/>
      </w:tcPr>
    </w:tblStylePr>
  </w:style>
  <w:style w:type="table" w:styleId="LightShading-Accent4">
    <w:name w:val="Light Shading Accent 4"/>
    <w:basedOn w:val="TableNormal"/>
    <w:uiPriority w:val="60"/>
    <w:semiHidden/>
    <w:unhideWhenUsed/>
    <w:rsid w:val="00572222"/>
    <w:pPr>
      <w:spacing w:after="0" w:line="240" w:lineRule="auto"/>
    </w:pPr>
    <w:rPr>
      <w:color w:val="2C2A2A" w:themeColor="accent4" w:themeShade="BF"/>
    </w:rPr>
    <w:tblPr>
      <w:tblStyleRowBandSize w:val="1"/>
      <w:tblStyleColBandSize w:val="1"/>
      <w:tblBorders>
        <w:top w:val="single" w:sz="8" w:space="0" w:color="3B3838" w:themeColor="accent4"/>
        <w:bottom w:val="single" w:sz="8" w:space="0" w:color="3B3838" w:themeColor="accent4"/>
      </w:tblBorders>
    </w:tblPr>
    <w:tblStylePr w:type="firstRow">
      <w:pPr>
        <w:spacing w:before="0" w:after="0" w:line="240" w:lineRule="auto"/>
      </w:pPr>
      <w:rPr>
        <w:b/>
        <w:bCs/>
      </w:rPr>
      <w:tblPr/>
      <w:tcPr>
        <w:tcBorders>
          <w:top w:val="single" w:sz="8" w:space="0" w:color="3B3838" w:themeColor="accent4"/>
          <w:left w:val="nil"/>
          <w:bottom w:val="single" w:sz="8" w:space="0" w:color="3B3838" w:themeColor="accent4"/>
          <w:right w:val="nil"/>
          <w:insideH w:val="nil"/>
          <w:insideV w:val="nil"/>
        </w:tcBorders>
      </w:tcPr>
    </w:tblStylePr>
    <w:tblStylePr w:type="lastRow">
      <w:pPr>
        <w:spacing w:before="0" w:after="0" w:line="240" w:lineRule="auto"/>
      </w:pPr>
      <w:rPr>
        <w:b/>
        <w:bCs/>
      </w:rPr>
      <w:tblPr/>
      <w:tcPr>
        <w:tcBorders>
          <w:top w:val="single" w:sz="8" w:space="0" w:color="3B3838" w:themeColor="accent4"/>
          <w:left w:val="nil"/>
          <w:bottom w:val="single" w:sz="8" w:space="0" w:color="3B383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CCCC" w:themeFill="accent4" w:themeFillTint="3F"/>
      </w:tcPr>
    </w:tblStylePr>
    <w:tblStylePr w:type="band1Horz">
      <w:tblPr/>
      <w:tcPr>
        <w:tcBorders>
          <w:left w:val="nil"/>
          <w:right w:val="nil"/>
          <w:insideH w:val="nil"/>
          <w:insideV w:val="nil"/>
        </w:tcBorders>
        <w:shd w:val="clear" w:color="auto" w:fill="CFCCCC" w:themeFill="accent4" w:themeFillTint="3F"/>
      </w:tcPr>
    </w:tblStylePr>
  </w:style>
  <w:style w:type="table" w:styleId="LightShading-Accent5">
    <w:name w:val="Light Shading Accent 5"/>
    <w:basedOn w:val="TableNormal"/>
    <w:uiPriority w:val="60"/>
    <w:semiHidden/>
    <w:unhideWhenUsed/>
    <w:rsid w:val="00572222"/>
    <w:pPr>
      <w:spacing w:after="0" w:line="240" w:lineRule="auto"/>
    </w:pPr>
    <w:rPr>
      <w:color w:val="BFBFBF" w:themeColor="accent5" w:themeShade="BF"/>
    </w:rPr>
    <w:tblPr>
      <w:tblStyleRowBandSize w:val="1"/>
      <w:tblStyleColBandSize w:val="1"/>
      <w:tblBorders>
        <w:top w:val="single" w:sz="8" w:space="0" w:color="FFFFFF" w:themeColor="accent5"/>
        <w:bottom w:val="single" w:sz="8" w:space="0" w:color="FFFFFF" w:themeColor="accent5"/>
      </w:tblBorders>
    </w:tblPr>
    <w:tblStylePr w:type="firstRow">
      <w:pPr>
        <w:spacing w:before="0" w:after="0" w:line="240" w:lineRule="auto"/>
      </w:pPr>
      <w:rPr>
        <w:b/>
        <w:bCs/>
      </w:rPr>
      <w:tblPr/>
      <w:tcPr>
        <w:tcBorders>
          <w:top w:val="single" w:sz="8" w:space="0" w:color="FFFFFF" w:themeColor="accent5"/>
          <w:left w:val="nil"/>
          <w:bottom w:val="single" w:sz="8" w:space="0" w:color="FFFFFF" w:themeColor="accent5"/>
          <w:right w:val="nil"/>
          <w:insideH w:val="nil"/>
          <w:insideV w:val="nil"/>
        </w:tcBorders>
      </w:tcPr>
    </w:tblStylePr>
    <w:tblStylePr w:type="lastRow">
      <w:pPr>
        <w:spacing w:before="0" w:after="0" w:line="240" w:lineRule="auto"/>
      </w:pPr>
      <w:rPr>
        <w:b/>
        <w:bCs/>
      </w:rPr>
      <w:tblPr/>
      <w:tcPr>
        <w:tcBorders>
          <w:top w:val="single" w:sz="8" w:space="0" w:color="FFFFFF" w:themeColor="accent5"/>
          <w:left w:val="nil"/>
          <w:bottom w:val="single" w:sz="8" w:space="0" w:color="FFFFF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FFF" w:themeFill="accent5" w:themeFillTint="3F"/>
      </w:tcPr>
    </w:tblStylePr>
    <w:tblStylePr w:type="band1Horz">
      <w:tblPr/>
      <w:tcPr>
        <w:tcBorders>
          <w:left w:val="nil"/>
          <w:right w:val="nil"/>
          <w:insideH w:val="nil"/>
          <w:insideV w:val="nil"/>
        </w:tcBorders>
        <w:shd w:val="clear" w:color="auto" w:fill="FFFFFF" w:themeFill="accent5" w:themeFillTint="3F"/>
      </w:tcPr>
    </w:tblStylePr>
  </w:style>
  <w:style w:type="table" w:styleId="LightShading-Accent6">
    <w:name w:val="Light Shading Accent 6"/>
    <w:basedOn w:val="TableNormal"/>
    <w:uiPriority w:val="60"/>
    <w:semiHidden/>
    <w:unhideWhenUsed/>
    <w:rsid w:val="00572222"/>
    <w:pPr>
      <w:spacing w:after="0" w:line="240" w:lineRule="auto"/>
    </w:pPr>
    <w:rPr>
      <w:color w:val="BFBFBF" w:themeColor="accent6" w:themeShade="BF"/>
    </w:rPr>
    <w:tblPr>
      <w:tblStyleRowBandSize w:val="1"/>
      <w:tblStyleColBandSize w:val="1"/>
      <w:tblBorders>
        <w:top w:val="single" w:sz="8" w:space="0" w:color="FFFFFF" w:themeColor="accent6"/>
        <w:bottom w:val="single" w:sz="8" w:space="0" w:color="FFFFFF" w:themeColor="accent6"/>
      </w:tblBorders>
    </w:tblPr>
    <w:tblStylePr w:type="firstRow">
      <w:pPr>
        <w:spacing w:before="0" w:after="0" w:line="240" w:lineRule="auto"/>
      </w:pPr>
      <w:rPr>
        <w:b/>
        <w:bCs/>
      </w:rPr>
      <w:tblPr/>
      <w:tcPr>
        <w:tcBorders>
          <w:top w:val="single" w:sz="8" w:space="0" w:color="FFFFFF" w:themeColor="accent6"/>
          <w:left w:val="nil"/>
          <w:bottom w:val="single" w:sz="8" w:space="0" w:color="FFFFFF" w:themeColor="accent6"/>
          <w:right w:val="nil"/>
          <w:insideH w:val="nil"/>
          <w:insideV w:val="nil"/>
        </w:tcBorders>
      </w:tcPr>
    </w:tblStylePr>
    <w:tblStylePr w:type="lastRow">
      <w:pPr>
        <w:spacing w:before="0" w:after="0" w:line="240" w:lineRule="auto"/>
      </w:pPr>
      <w:rPr>
        <w:b/>
        <w:bCs/>
      </w:rPr>
      <w:tblPr/>
      <w:tcPr>
        <w:tcBorders>
          <w:top w:val="single" w:sz="8" w:space="0" w:color="FFFFFF" w:themeColor="accent6"/>
          <w:left w:val="nil"/>
          <w:bottom w:val="single" w:sz="8" w:space="0" w:color="FFFFF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FFF" w:themeFill="accent6" w:themeFillTint="3F"/>
      </w:tcPr>
    </w:tblStylePr>
    <w:tblStylePr w:type="band1Horz">
      <w:tblPr/>
      <w:tcPr>
        <w:tcBorders>
          <w:left w:val="nil"/>
          <w:right w:val="nil"/>
          <w:insideH w:val="nil"/>
          <w:insideV w:val="nil"/>
        </w:tcBorders>
        <w:shd w:val="clear" w:color="auto" w:fill="FFFFFF" w:themeFill="accent6" w:themeFillTint="3F"/>
      </w:tcPr>
    </w:tblStylePr>
  </w:style>
  <w:style w:type="character" w:styleId="LineNumber">
    <w:name w:val="line number"/>
    <w:basedOn w:val="DefaultParagraphFont"/>
    <w:uiPriority w:val="99"/>
    <w:semiHidden/>
    <w:unhideWhenUsed/>
    <w:rsid w:val="00572222"/>
    <w:rPr>
      <w:sz w:val="22"/>
    </w:rPr>
  </w:style>
  <w:style w:type="paragraph" w:styleId="List">
    <w:name w:val="List"/>
    <w:basedOn w:val="Normal"/>
    <w:uiPriority w:val="99"/>
    <w:semiHidden/>
    <w:unhideWhenUsed/>
    <w:rsid w:val="00572222"/>
    <w:pPr>
      <w:spacing w:after="300" w:line="276" w:lineRule="auto"/>
      <w:ind w:left="360" w:hanging="360"/>
      <w:contextualSpacing/>
    </w:pPr>
    <w:rPr>
      <w:rFonts w:asciiTheme="minorHAnsi" w:eastAsiaTheme="minorHAnsi" w:hAnsiTheme="minorHAnsi" w:cstheme="minorBidi"/>
      <w:color w:val="auto"/>
      <w:kern w:val="0"/>
      <w:sz w:val="22"/>
      <w:szCs w:val="22"/>
      <w:lang w:val="en-US" w:eastAsia="en-US"/>
    </w:rPr>
  </w:style>
  <w:style w:type="paragraph" w:styleId="List2">
    <w:name w:val="List 2"/>
    <w:basedOn w:val="Normal"/>
    <w:uiPriority w:val="99"/>
    <w:semiHidden/>
    <w:unhideWhenUsed/>
    <w:rsid w:val="00572222"/>
    <w:pPr>
      <w:spacing w:after="300" w:line="276" w:lineRule="auto"/>
      <w:ind w:left="720" w:hanging="360"/>
      <w:contextualSpacing/>
    </w:pPr>
    <w:rPr>
      <w:rFonts w:asciiTheme="minorHAnsi" w:eastAsiaTheme="minorHAnsi" w:hAnsiTheme="minorHAnsi" w:cstheme="minorBidi"/>
      <w:color w:val="auto"/>
      <w:kern w:val="0"/>
      <w:sz w:val="22"/>
      <w:szCs w:val="22"/>
      <w:lang w:val="en-US" w:eastAsia="en-US"/>
    </w:rPr>
  </w:style>
  <w:style w:type="paragraph" w:styleId="List3">
    <w:name w:val="List 3"/>
    <w:basedOn w:val="Normal"/>
    <w:uiPriority w:val="99"/>
    <w:semiHidden/>
    <w:unhideWhenUsed/>
    <w:rsid w:val="00572222"/>
    <w:pPr>
      <w:spacing w:after="300" w:line="276" w:lineRule="auto"/>
      <w:ind w:left="1080" w:hanging="360"/>
      <w:contextualSpacing/>
    </w:pPr>
    <w:rPr>
      <w:rFonts w:asciiTheme="minorHAnsi" w:eastAsiaTheme="minorHAnsi" w:hAnsiTheme="minorHAnsi" w:cstheme="minorBidi"/>
      <w:color w:val="auto"/>
      <w:kern w:val="0"/>
      <w:sz w:val="22"/>
      <w:szCs w:val="22"/>
      <w:lang w:val="en-US" w:eastAsia="en-US"/>
    </w:rPr>
  </w:style>
  <w:style w:type="paragraph" w:styleId="List4">
    <w:name w:val="List 4"/>
    <w:basedOn w:val="Normal"/>
    <w:uiPriority w:val="99"/>
    <w:semiHidden/>
    <w:unhideWhenUsed/>
    <w:rsid w:val="00572222"/>
    <w:pPr>
      <w:spacing w:after="300" w:line="276" w:lineRule="auto"/>
      <w:ind w:left="1440" w:hanging="360"/>
      <w:contextualSpacing/>
    </w:pPr>
    <w:rPr>
      <w:rFonts w:asciiTheme="minorHAnsi" w:eastAsiaTheme="minorHAnsi" w:hAnsiTheme="minorHAnsi" w:cstheme="minorBidi"/>
      <w:color w:val="auto"/>
      <w:kern w:val="0"/>
      <w:sz w:val="22"/>
      <w:szCs w:val="22"/>
      <w:lang w:val="en-US" w:eastAsia="en-US"/>
    </w:rPr>
  </w:style>
  <w:style w:type="paragraph" w:styleId="List5">
    <w:name w:val="List 5"/>
    <w:basedOn w:val="Normal"/>
    <w:uiPriority w:val="99"/>
    <w:semiHidden/>
    <w:unhideWhenUsed/>
    <w:rsid w:val="00572222"/>
    <w:pPr>
      <w:spacing w:after="300" w:line="276" w:lineRule="auto"/>
      <w:ind w:left="1800" w:hanging="360"/>
      <w:contextualSpacing/>
    </w:pPr>
    <w:rPr>
      <w:rFonts w:asciiTheme="minorHAnsi" w:eastAsiaTheme="minorHAnsi" w:hAnsiTheme="minorHAnsi" w:cstheme="minorBidi"/>
      <w:color w:val="auto"/>
      <w:kern w:val="0"/>
      <w:sz w:val="22"/>
      <w:szCs w:val="22"/>
      <w:lang w:val="en-US" w:eastAsia="en-US"/>
    </w:rPr>
  </w:style>
  <w:style w:type="paragraph" w:styleId="ListBullet">
    <w:name w:val="List Bullet"/>
    <w:basedOn w:val="Normal"/>
    <w:uiPriority w:val="99"/>
    <w:semiHidden/>
    <w:unhideWhenUsed/>
    <w:rsid w:val="00572222"/>
    <w:pPr>
      <w:numPr>
        <w:numId w:val="1"/>
      </w:numPr>
      <w:spacing w:after="300" w:line="276" w:lineRule="auto"/>
      <w:contextualSpacing/>
    </w:pPr>
    <w:rPr>
      <w:rFonts w:asciiTheme="minorHAnsi" w:eastAsiaTheme="minorHAnsi" w:hAnsiTheme="minorHAnsi" w:cstheme="minorBidi"/>
      <w:color w:val="auto"/>
      <w:kern w:val="0"/>
      <w:sz w:val="22"/>
      <w:szCs w:val="22"/>
      <w:lang w:val="en-US" w:eastAsia="en-US"/>
    </w:rPr>
  </w:style>
  <w:style w:type="paragraph" w:styleId="ListBullet2">
    <w:name w:val="List Bullet 2"/>
    <w:basedOn w:val="Normal"/>
    <w:uiPriority w:val="99"/>
    <w:semiHidden/>
    <w:unhideWhenUsed/>
    <w:rsid w:val="00572222"/>
    <w:pPr>
      <w:numPr>
        <w:numId w:val="2"/>
      </w:numPr>
      <w:spacing w:after="300" w:line="276" w:lineRule="auto"/>
      <w:contextualSpacing/>
    </w:pPr>
    <w:rPr>
      <w:rFonts w:asciiTheme="minorHAnsi" w:eastAsiaTheme="minorHAnsi" w:hAnsiTheme="minorHAnsi" w:cstheme="minorBidi"/>
      <w:color w:val="auto"/>
      <w:kern w:val="0"/>
      <w:sz w:val="22"/>
      <w:szCs w:val="22"/>
      <w:lang w:val="en-US" w:eastAsia="en-US"/>
    </w:rPr>
  </w:style>
  <w:style w:type="paragraph" w:styleId="ListBullet3">
    <w:name w:val="List Bullet 3"/>
    <w:basedOn w:val="Normal"/>
    <w:uiPriority w:val="99"/>
    <w:semiHidden/>
    <w:unhideWhenUsed/>
    <w:rsid w:val="00572222"/>
    <w:pPr>
      <w:numPr>
        <w:numId w:val="3"/>
      </w:numPr>
      <w:spacing w:after="300" w:line="276" w:lineRule="auto"/>
      <w:contextualSpacing/>
    </w:pPr>
    <w:rPr>
      <w:rFonts w:asciiTheme="minorHAnsi" w:eastAsiaTheme="minorHAnsi" w:hAnsiTheme="minorHAnsi" w:cstheme="minorBidi"/>
      <w:color w:val="auto"/>
      <w:kern w:val="0"/>
      <w:sz w:val="22"/>
      <w:szCs w:val="22"/>
      <w:lang w:val="en-US" w:eastAsia="en-US"/>
    </w:rPr>
  </w:style>
  <w:style w:type="paragraph" w:styleId="ListBullet4">
    <w:name w:val="List Bullet 4"/>
    <w:basedOn w:val="Normal"/>
    <w:uiPriority w:val="99"/>
    <w:semiHidden/>
    <w:unhideWhenUsed/>
    <w:rsid w:val="00572222"/>
    <w:pPr>
      <w:numPr>
        <w:numId w:val="4"/>
      </w:numPr>
      <w:spacing w:after="300" w:line="276" w:lineRule="auto"/>
      <w:contextualSpacing/>
    </w:pPr>
    <w:rPr>
      <w:rFonts w:asciiTheme="minorHAnsi" w:eastAsiaTheme="minorHAnsi" w:hAnsiTheme="minorHAnsi" w:cstheme="minorBidi"/>
      <w:color w:val="auto"/>
      <w:kern w:val="0"/>
      <w:sz w:val="22"/>
      <w:szCs w:val="22"/>
      <w:lang w:val="en-US" w:eastAsia="en-US"/>
    </w:rPr>
  </w:style>
  <w:style w:type="paragraph" w:styleId="ListBullet5">
    <w:name w:val="List Bullet 5"/>
    <w:basedOn w:val="Normal"/>
    <w:uiPriority w:val="99"/>
    <w:semiHidden/>
    <w:unhideWhenUsed/>
    <w:rsid w:val="00572222"/>
    <w:pPr>
      <w:numPr>
        <w:numId w:val="5"/>
      </w:numPr>
      <w:spacing w:after="300" w:line="276" w:lineRule="auto"/>
      <w:contextualSpacing/>
    </w:pPr>
    <w:rPr>
      <w:rFonts w:asciiTheme="minorHAnsi" w:eastAsiaTheme="minorHAnsi" w:hAnsiTheme="minorHAnsi" w:cstheme="minorBidi"/>
      <w:color w:val="auto"/>
      <w:kern w:val="0"/>
      <w:sz w:val="22"/>
      <w:szCs w:val="22"/>
      <w:lang w:val="en-US" w:eastAsia="en-US"/>
    </w:rPr>
  </w:style>
  <w:style w:type="paragraph" w:styleId="ListContinue">
    <w:name w:val="List Continue"/>
    <w:basedOn w:val="Normal"/>
    <w:uiPriority w:val="99"/>
    <w:semiHidden/>
    <w:unhideWhenUsed/>
    <w:rsid w:val="00572222"/>
    <w:pPr>
      <w:spacing w:after="120" w:line="276" w:lineRule="auto"/>
      <w:ind w:left="360"/>
      <w:contextualSpacing/>
    </w:pPr>
    <w:rPr>
      <w:rFonts w:asciiTheme="minorHAnsi" w:eastAsiaTheme="minorHAnsi" w:hAnsiTheme="minorHAnsi" w:cstheme="minorBidi"/>
      <w:color w:val="auto"/>
      <w:kern w:val="0"/>
      <w:sz w:val="22"/>
      <w:szCs w:val="22"/>
      <w:lang w:val="en-US" w:eastAsia="en-US"/>
    </w:rPr>
  </w:style>
  <w:style w:type="paragraph" w:styleId="ListContinue2">
    <w:name w:val="List Continue 2"/>
    <w:basedOn w:val="Normal"/>
    <w:uiPriority w:val="99"/>
    <w:semiHidden/>
    <w:unhideWhenUsed/>
    <w:rsid w:val="00572222"/>
    <w:pPr>
      <w:spacing w:after="120" w:line="276" w:lineRule="auto"/>
      <w:ind w:left="720"/>
      <w:contextualSpacing/>
    </w:pPr>
    <w:rPr>
      <w:rFonts w:asciiTheme="minorHAnsi" w:eastAsiaTheme="minorHAnsi" w:hAnsiTheme="minorHAnsi" w:cstheme="minorBidi"/>
      <w:color w:val="auto"/>
      <w:kern w:val="0"/>
      <w:sz w:val="22"/>
      <w:szCs w:val="22"/>
      <w:lang w:val="en-US" w:eastAsia="en-US"/>
    </w:rPr>
  </w:style>
  <w:style w:type="paragraph" w:styleId="ListContinue3">
    <w:name w:val="List Continue 3"/>
    <w:basedOn w:val="Normal"/>
    <w:uiPriority w:val="99"/>
    <w:semiHidden/>
    <w:unhideWhenUsed/>
    <w:rsid w:val="00572222"/>
    <w:pPr>
      <w:spacing w:after="120" w:line="276" w:lineRule="auto"/>
      <w:ind w:left="1080"/>
      <w:contextualSpacing/>
    </w:pPr>
    <w:rPr>
      <w:rFonts w:asciiTheme="minorHAnsi" w:eastAsiaTheme="minorHAnsi" w:hAnsiTheme="minorHAnsi" w:cstheme="minorBidi"/>
      <w:color w:val="auto"/>
      <w:kern w:val="0"/>
      <w:sz w:val="22"/>
      <w:szCs w:val="22"/>
      <w:lang w:val="en-US" w:eastAsia="en-US"/>
    </w:rPr>
  </w:style>
  <w:style w:type="paragraph" w:styleId="ListContinue4">
    <w:name w:val="List Continue 4"/>
    <w:basedOn w:val="Normal"/>
    <w:uiPriority w:val="99"/>
    <w:semiHidden/>
    <w:unhideWhenUsed/>
    <w:rsid w:val="00572222"/>
    <w:pPr>
      <w:spacing w:after="120" w:line="276" w:lineRule="auto"/>
      <w:ind w:left="1440"/>
      <w:contextualSpacing/>
    </w:pPr>
    <w:rPr>
      <w:rFonts w:asciiTheme="minorHAnsi" w:eastAsiaTheme="minorHAnsi" w:hAnsiTheme="minorHAnsi" w:cstheme="minorBidi"/>
      <w:color w:val="auto"/>
      <w:kern w:val="0"/>
      <w:sz w:val="22"/>
      <w:szCs w:val="22"/>
      <w:lang w:val="en-US" w:eastAsia="en-US"/>
    </w:rPr>
  </w:style>
  <w:style w:type="paragraph" w:styleId="ListContinue5">
    <w:name w:val="List Continue 5"/>
    <w:basedOn w:val="Normal"/>
    <w:uiPriority w:val="99"/>
    <w:semiHidden/>
    <w:unhideWhenUsed/>
    <w:rsid w:val="00572222"/>
    <w:pPr>
      <w:spacing w:after="120" w:line="276" w:lineRule="auto"/>
      <w:ind w:left="1800"/>
      <w:contextualSpacing/>
    </w:pPr>
    <w:rPr>
      <w:rFonts w:asciiTheme="minorHAnsi" w:eastAsiaTheme="minorHAnsi" w:hAnsiTheme="minorHAnsi" w:cstheme="minorBidi"/>
      <w:color w:val="auto"/>
      <w:kern w:val="0"/>
      <w:sz w:val="22"/>
      <w:szCs w:val="22"/>
      <w:lang w:val="en-US" w:eastAsia="en-US"/>
    </w:rPr>
  </w:style>
  <w:style w:type="paragraph" w:styleId="ListNumber">
    <w:name w:val="List Number"/>
    <w:basedOn w:val="Normal"/>
    <w:uiPriority w:val="99"/>
    <w:semiHidden/>
    <w:unhideWhenUsed/>
    <w:rsid w:val="00572222"/>
    <w:pPr>
      <w:numPr>
        <w:numId w:val="6"/>
      </w:numPr>
      <w:spacing w:after="300" w:line="276" w:lineRule="auto"/>
      <w:contextualSpacing/>
    </w:pPr>
    <w:rPr>
      <w:rFonts w:asciiTheme="minorHAnsi" w:eastAsiaTheme="minorHAnsi" w:hAnsiTheme="minorHAnsi" w:cstheme="minorBidi"/>
      <w:color w:val="auto"/>
      <w:kern w:val="0"/>
      <w:sz w:val="22"/>
      <w:szCs w:val="22"/>
      <w:lang w:val="en-US" w:eastAsia="en-US"/>
    </w:rPr>
  </w:style>
  <w:style w:type="paragraph" w:styleId="ListNumber2">
    <w:name w:val="List Number 2"/>
    <w:basedOn w:val="Normal"/>
    <w:uiPriority w:val="99"/>
    <w:semiHidden/>
    <w:unhideWhenUsed/>
    <w:rsid w:val="00572222"/>
    <w:pPr>
      <w:numPr>
        <w:numId w:val="7"/>
      </w:numPr>
      <w:spacing w:after="300" w:line="276" w:lineRule="auto"/>
      <w:contextualSpacing/>
    </w:pPr>
    <w:rPr>
      <w:rFonts w:asciiTheme="minorHAnsi" w:eastAsiaTheme="minorHAnsi" w:hAnsiTheme="minorHAnsi" w:cstheme="minorBidi"/>
      <w:color w:val="auto"/>
      <w:kern w:val="0"/>
      <w:sz w:val="22"/>
      <w:szCs w:val="22"/>
      <w:lang w:val="en-US" w:eastAsia="en-US"/>
    </w:rPr>
  </w:style>
  <w:style w:type="paragraph" w:styleId="ListNumber3">
    <w:name w:val="List Number 3"/>
    <w:basedOn w:val="Normal"/>
    <w:uiPriority w:val="99"/>
    <w:semiHidden/>
    <w:unhideWhenUsed/>
    <w:rsid w:val="00572222"/>
    <w:pPr>
      <w:numPr>
        <w:numId w:val="8"/>
      </w:numPr>
      <w:spacing w:after="300" w:line="276" w:lineRule="auto"/>
      <w:contextualSpacing/>
    </w:pPr>
    <w:rPr>
      <w:rFonts w:asciiTheme="minorHAnsi" w:eastAsiaTheme="minorHAnsi" w:hAnsiTheme="minorHAnsi" w:cstheme="minorBidi"/>
      <w:color w:val="auto"/>
      <w:kern w:val="0"/>
      <w:sz w:val="22"/>
      <w:szCs w:val="22"/>
      <w:lang w:val="en-US" w:eastAsia="en-US"/>
    </w:rPr>
  </w:style>
  <w:style w:type="paragraph" w:styleId="ListNumber4">
    <w:name w:val="List Number 4"/>
    <w:basedOn w:val="Normal"/>
    <w:uiPriority w:val="99"/>
    <w:semiHidden/>
    <w:unhideWhenUsed/>
    <w:rsid w:val="00572222"/>
    <w:pPr>
      <w:numPr>
        <w:numId w:val="9"/>
      </w:numPr>
      <w:spacing w:after="300" w:line="276" w:lineRule="auto"/>
      <w:contextualSpacing/>
    </w:pPr>
    <w:rPr>
      <w:rFonts w:asciiTheme="minorHAnsi" w:eastAsiaTheme="minorHAnsi" w:hAnsiTheme="minorHAnsi" w:cstheme="minorBidi"/>
      <w:color w:val="auto"/>
      <w:kern w:val="0"/>
      <w:sz w:val="22"/>
      <w:szCs w:val="22"/>
      <w:lang w:val="en-US" w:eastAsia="en-US"/>
    </w:rPr>
  </w:style>
  <w:style w:type="paragraph" w:styleId="ListNumber5">
    <w:name w:val="List Number 5"/>
    <w:basedOn w:val="Normal"/>
    <w:uiPriority w:val="99"/>
    <w:semiHidden/>
    <w:unhideWhenUsed/>
    <w:rsid w:val="00572222"/>
    <w:pPr>
      <w:numPr>
        <w:numId w:val="10"/>
      </w:numPr>
      <w:spacing w:after="300" w:line="276" w:lineRule="auto"/>
      <w:contextualSpacing/>
    </w:pPr>
    <w:rPr>
      <w:rFonts w:asciiTheme="minorHAnsi" w:eastAsiaTheme="minorHAnsi" w:hAnsiTheme="minorHAnsi" w:cstheme="minorBidi"/>
      <w:color w:val="auto"/>
      <w:kern w:val="0"/>
      <w:sz w:val="22"/>
      <w:szCs w:val="22"/>
      <w:lang w:val="en-US" w:eastAsia="en-US"/>
    </w:rPr>
  </w:style>
  <w:style w:type="paragraph" w:styleId="ListParagraph">
    <w:name w:val="List Paragraph"/>
    <w:basedOn w:val="Normal"/>
    <w:uiPriority w:val="34"/>
    <w:qFormat/>
    <w:rsid w:val="00572222"/>
    <w:pPr>
      <w:spacing w:after="300" w:line="276" w:lineRule="auto"/>
      <w:ind w:left="720"/>
      <w:contextualSpacing/>
    </w:pPr>
    <w:rPr>
      <w:rFonts w:asciiTheme="minorHAnsi" w:eastAsiaTheme="minorHAnsi" w:hAnsiTheme="minorHAnsi" w:cstheme="minorBidi"/>
      <w:color w:val="auto"/>
      <w:kern w:val="0"/>
      <w:sz w:val="22"/>
      <w:szCs w:val="22"/>
      <w:lang w:val="en-US" w:eastAsia="en-US"/>
    </w:rPr>
  </w:style>
  <w:style w:type="table" w:styleId="ListTable1Light">
    <w:name w:val="List Table 1 Light"/>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C14646" w:themeColor="accent1" w:themeTint="99"/>
        </w:tcBorders>
      </w:tcPr>
    </w:tblStylePr>
    <w:tblStylePr w:type="lastRow">
      <w:rPr>
        <w:b/>
        <w:bCs/>
      </w:rPr>
      <w:tblPr/>
      <w:tcPr>
        <w:tcBorders>
          <w:top w:val="single" w:sz="4" w:space="0" w:color="C14646" w:themeColor="accent1" w:themeTint="99"/>
        </w:tcBorders>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ListTable1Light-Accent2">
    <w:name w:val="List Table 1 Light Accent 2"/>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FFE7A3" w:themeColor="accent2" w:themeTint="99"/>
        </w:tcBorders>
      </w:tcPr>
    </w:tblStylePr>
    <w:tblStylePr w:type="lastRow">
      <w:rPr>
        <w:b/>
        <w:bCs/>
      </w:rPr>
      <w:tblPr/>
      <w:tcPr>
        <w:tcBorders>
          <w:top w:val="single" w:sz="4" w:space="0" w:color="FFE7A3" w:themeColor="accent2" w:themeTint="99"/>
        </w:tcBorders>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ListTable1Light-Accent3">
    <w:name w:val="List Table 1 Light Accent 3"/>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B5E1D9" w:themeColor="accent3" w:themeTint="99"/>
        </w:tcBorders>
      </w:tcPr>
    </w:tblStylePr>
    <w:tblStylePr w:type="lastRow">
      <w:rPr>
        <w:b/>
        <w:bCs/>
      </w:rPr>
      <w:tblPr/>
      <w:tcPr>
        <w:tcBorders>
          <w:top w:val="single" w:sz="4" w:space="0" w:color="B5E1D9" w:themeColor="accent3" w:themeTint="99"/>
        </w:tcBorders>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ListTable1Light-Accent4">
    <w:name w:val="List Table 1 Light Accent 4"/>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8B8585" w:themeColor="accent4" w:themeTint="99"/>
        </w:tcBorders>
      </w:tcPr>
    </w:tblStylePr>
    <w:tblStylePr w:type="lastRow">
      <w:rPr>
        <w:b/>
        <w:bCs/>
      </w:rPr>
      <w:tblPr/>
      <w:tcPr>
        <w:tcBorders>
          <w:top w:val="single" w:sz="4" w:space="0" w:color="8B8585" w:themeColor="accent4" w:themeTint="99"/>
        </w:tcBorders>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ListTable1Light-Accent5">
    <w:name w:val="List Table 1 Light Accent 5"/>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FFFFFF" w:themeColor="accent5" w:themeTint="99"/>
        </w:tcBorders>
      </w:tcPr>
    </w:tblStylePr>
    <w:tblStylePr w:type="lastRow">
      <w:rPr>
        <w:b/>
        <w:bCs/>
      </w:rPr>
      <w:tblPr/>
      <w:tcPr>
        <w:tcBorders>
          <w:top w:val="single" w:sz="4" w:space="0" w:color="FFFFFF" w:themeColor="accent5" w:themeTint="99"/>
        </w:tcBorders>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ListTable1Light-Accent6">
    <w:name w:val="List Table 1 Light Accent 6"/>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FFFFFF" w:themeColor="accent6" w:themeTint="99"/>
        </w:tcBorders>
      </w:tcPr>
    </w:tblStylePr>
    <w:tblStylePr w:type="lastRow">
      <w:rPr>
        <w:b/>
        <w:bCs/>
      </w:rPr>
      <w:tblPr/>
      <w:tcPr>
        <w:tcBorders>
          <w:top w:val="single" w:sz="4" w:space="0" w:color="FFFFFF" w:themeColor="accent6" w:themeTint="99"/>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ListTable2">
    <w:name w:val="List Table 2"/>
    <w:basedOn w:val="TableNormal"/>
    <w:uiPriority w:val="47"/>
    <w:rsid w:val="00572222"/>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72222"/>
    <w:pPr>
      <w:spacing w:after="0" w:line="240" w:lineRule="auto"/>
    </w:pPr>
    <w:tblPr>
      <w:tblStyleRowBandSize w:val="1"/>
      <w:tblStyleColBandSize w:val="1"/>
      <w:tblBorders>
        <w:top w:val="single" w:sz="4" w:space="0" w:color="C14646" w:themeColor="accent1" w:themeTint="99"/>
        <w:bottom w:val="single" w:sz="4" w:space="0" w:color="C14646" w:themeColor="accent1" w:themeTint="99"/>
        <w:insideH w:val="single" w:sz="4" w:space="0" w:color="C14646"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ListTable2-Accent2">
    <w:name w:val="List Table 2 Accent 2"/>
    <w:basedOn w:val="TableNormal"/>
    <w:uiPriority w:val="47"/>
    <w:rsid w:val="00572222"/>
    <w:pPr>
      <w:spacing w:after="0" w:line="240" w:lineRule="auto"/>
    </w:pPr>
    <w:tblPr>
      <w:tblStyleRowBandSize w:val="1"/>
      <w:tblStyleColBandSize w:val="1"/>
      <w:tblBorders>
        <w:top w:val="single" w:sz="4" w:space="0" w:color="FFE7A3" w:themeColor="accent2" w:themeTint="99"/>
        <w:bottom w:val="single" w:sz="4" w:space="0" w:color="FFE7A3" w:themeColor="accent2" w:themeTint="99"/>
        <w:insideH w:val="single" w:sz="4" w:space="0" w:color="FFE7A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ListTable2-Accent3">
    <w:name w:val="List Table 2 Accent 3"/>
    <w:basedOn w:val="TableNormal"/>
    <w:uiPriority w:val="47"/>
    <w:rsid w:val="00572222"/>
    <w:pPr>
      <w:spacing w:after="0" w:line="240" w:lineRule="auto"/>
    </w:pPr>
    <w:tblPr>
      <w:tblStyleRowBandSize w:val="1"/>
      <w:tblStyleColBandSize w:val="1"/>
      <w:tblBorders>
        <w:top w:val="single" w:sz="4" w:space="0" w:color="B5E1D9" w:themeColor="accent3" w:themeTint="99"/>
        <w:bottom w:val="single" w:sz="4" w:space="0" w:color="B5E1D9" w:themeColor="accent3" w:themeTint="99"/>
        <w:insideH w:val="single" w:sz="4" w:space="0" w:color="B5E1D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ListTable2-Accent4">
    <w:name w:val="List Table 2 Accent 4"/>
    <w:basedOn w:val="TableNormal"/>
    <w:uiPriority w:val="47"/>
    <w:rsid w:val="00572222"/>
    <w:pPr>
      <w:spacing w:after="0" w:line="240" w:lineRule="auto"/>
    </w:pPr>
    <w:tblPr>
      <w:tblStyleRowBandSize w:val="1"/>
      <w:tblStyleColBandSize w:val="1"/>
      <w:tblBorders>
        <w:top w:val="single" w:sz="4" w:space="0" w:color="8B8585" w:themeColor="accent4" w:themeTint="99"/>
        <w:bottom w:val="single" w:sz="4" w:space="0" w:color="8B8585" w:themeColor="accent4" w:themeTint="99"/>
        <w:insideH w:val="single" w:sz="4" w:space="0" w:color="8B8585"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ListTable2-Accent5">
    <w:name w:val="List Table 2 Accent 5"/>
    <w:basedOn w:val="TableNormal"/>
    <w:uiPriority w:val="47"/>
    <w:rsid w:val="00572222"/>
    <w:pPr>
      <w:spacing w:after="0" w:line="240" w:lineRule="auto"/>
    </w:pPr>
    <w:tblPr>
      <w:tblStyleRowBandSize w:val="1"/>
      <w:tblStyleColBandSize w:val="1"/>
      <w:tblBorders>
        <w:top w:val="single" w:sz="4" w:space="0" w:color="FFFFFF" w:themeColor="accent5" w:themeTint="99"/>
        <w:bottom w:val="single" w:sz="4" w:space="0" w:color="FFFFFF" w:themeColor="accent5" w:themeTint="99"/>
        <w:insideH w:val="single" w:sz="4" w:space="0" w:color="FFFFF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ListTable2-Accent6">
    <w:name w:val="List Table 2 Accent 6"/>
    <w:basedOn w:val="TableNormal"/>
    <w:uiPriority w:val="47"/>
    <w:rsid w:val="00572222"/>
    <w:pPr>
      <w:spacing w:after="0" w:line="240" w:lineRule="auto"/>
    </w:pPr>
    <w:tblPr>
      <w:tblStyleRowBandSize w:val="1"/>
      <w:tblStyleColBandSize w:val="1"/>
      <w:tblBorders>
        <w:top w:val="single" w:sz="4" w:space="0" w:color="FFFFFF" w:themeColor="accent6" w:themeTint="99"/>
        <w:bottom w:val="single" w:sz="4" w:space="0" w:color="FFFFFF" w:themeColor="accent6" w:themeTint="99"/>
        <w:insideH w:val="single" w:sz="4" w:space="0" w:color="FFFFF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ListTable3">
    <w:name w:val="List Table 3"/>
    <w:basedOn w:val="TableNormal"/>
    <w:uiPriority w:val="48"/>
    <w:rsid w:val="00572222"/>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572222"/>
    <w:pPr>
      <w:spacing w:after="0" w:line="240" w:lineRule="auto"/>
    </w:pPr>
    <w:tblPr>
      <w:tblStyleRowBandSize w:val="1"/>
      <w:tblStyleColBandSize w:val="1"/>
      <w:tblBorders>
        <w:top w:val="single" w:sz="4" w:space="0" w:color="4B1919" w:themeColor="accent1"/>
        <w:left w:val="single" w:sz="4" w:space="0" w:color="4B1919" w:themeColor="accent1"/>
        <w:bottom w:val="single" w:sz="4" w:space="0" w:color="4B1919" w:themeColor="accent1"/>
        <w:right w:val="single" w:sz="4" w:space="0" w:color="4B1919" w:themeColor="accent1"/>
      </w:tblBorders>
    </w:tblPr>
    <w:tblStylePr w:type="firstRow">
      <w:rPr>
        <w:b/>
        <w:bCs/>
        <w:color w:val="FFFFFF" w:themeColor="background1"/>
      </w:rPr>
      <w:tblPr/>
      <w:tcPr>
        <w:shd w:val="clear" w:color="auto" w:fill="4B1919" w:themeFill="accent1"/>
      </w:tcPr>
    </w:tblStylePr>
    <w:tblStylePr w:type="lastRow">
      <w:rPr>
        <w:b/>
        <w:bCs/>
      </w:rPr>
      <w:tblPr/>
      <w:tcPr>
        <w:tcBorders>
          <w:top w:val="double" w:sz="4" w:space="0" w:color="4B1919"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1919" w:themeColor="accent1"/>
          <w:right w:val="single" w:sz="4" w:space="0" w:color="4B1919" w:themeColor="accent1"/>
        </w:tcBorders>
      </w:tcPr>
    </w:tblStylePr>
    <w:tblStylePr w:type="band1Horz">
      <w:tblPr/>
      <w:tcPr>
        <w:tcBorders>
          <w:top w:val="single" w:sz="4" w:space="0" w:color="4B1919" w:themeColor="accent1"/>
          <w:bottom w:val="single" w:sz="4" w:space="0" w:color="4B1919"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1919" w:themeColor="accent1"/>
          <w:left w:val="nil"/>
        </w:tcBorders>
      </w:tcPr>
    </w:tblStylePr>
    <w:tblStylePr w:type="swCell">
      <w:tblPr/>
      <w:tcPr>
        <w:tcBorders>
          <w:top w:val="double" w:sz="4" w:space="0" w:color="4B1919" w:themeColor="accent1"/>
          <w:right w:val="nil"/>
        </w:tcBorders>
      </w:tcPr>
    </w:tblStylePr>
  </w:style>
  <w:style w:type="table" w:styleId="ListTable3-Accent2">
    <w:name w:val="List Table 3 Accent 2"/>
    <w:basedOn w:val="TableNormal"/>
    <w:uiPriority w:val="48"/>
    <w:rsid w:val="00572222"/>
    <w:pPr>
      <w:spacing w:after="0" w:line="240" w:lineRule="auto"/>
    </w:pPr>
    <w:tblPr>
      <w:tblStyleRowBandSize w:val="1"/>
      <w:tblStyleColBandSize w:val="1"/>
      <w:tblBorders>
        <w:top w:val="single" w:sz="4" w:space="0" w:color="FFD966" w:themeColor="accent2"/>
        <w:left w:val="single" w:sz="4" w:space="0" w:color="FFD966" w:themeColor="accent2"/>
        <w:bottom w:val="single" w:sz="4" w:space="0" w:color="FFD966" w:themeColor="accent2"/>
        <w:right w:val="single" w:sz="4" w:space="0" w:color="FFD966" w:themeColor="accent2"/>
      </w:tblBorders>
    </w:tblPr>
    <w:tblStylePr w:type="firstRow">
      <w:rPr>
        <w:b/>
        <w:bCs/>
        <w:color w:val="FFFFFF" w:themeColor="background1"/>
      </w:rPr>
      <w:tblPr/>
      <w:tcPr>
        <w:shd w:val="clear" w:color="auto" w:fill="FFD966" w:themeFill="accent2"/>
      </w:tcPr>
    </w:tblStylePr>
    <w:tblStylePr w:type="lastRow">
      <w:rPr>
        <w:b/>
        <w:bCs/>
      </w:rPr>
      <w:tblPr/>
      <w:tcPr>
        <w:tcBorders>
          <w:top w:val="double" w:sz="4" w:space="0" w:color="FFD96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D966" w:themeColor="accent2"/>
          <w:right w:val="single" w:sz="4" w:space="0" w:color="FFD966" w:themeColor="accent2"/>
        </w:tcBorders>
      </w:tcPr>
    </w:tblStylePr>
    <w:tblStylePr w:type="band1Horz">
      <w:tblPr/>
      <w:tcPr>
        <w:tcBorders>
          <w:top w:val="single" w:sz="4" w:space="0" w:color="FFD966" w:themeColor="accent2"/>
          <w:bottom w:val="single" w:sz="4" w:space="0" w:color="FFD96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D966" w:themeColor="accent2"/>
          <w:left w:val="nil"/>
        </w:tcBorders>
      </w:tcPr>
    </w:tblStylePr>
    <w:tblStylePr w:type="swCell">
      <w:tblPr/>
      <w:tcPr>
        <w:tcBorders>
          <w:top w:val="double" w:sz="4" w:space="0" w:color="FFD966" w:themeColor="accent2"/>
          <w:right w:val="nil"/>
        </w:tcBorders>
      </w:tcPr>
    </w:tblStylePr>
  </w:style>
  <w:style w:type="table" w:styleId="ListTable3-Accent3">
    <w:name w:val="List Table 3 Accent 3"/>
    <w:basedOn w:val="TableNormal"/>
    <w:uiPriority w:val="48"/>
    <w:rsid w:val="00572222"/>
    <w:pPr>
      <w:spacing w:after="0" w:line="240" w:lineRule="auto"/>
    </w:pPr>
    <w:tblPr>
      <w:tblStyleRowBandSize w:val="1"/>
      <w:tblStyleColBandSize w:val="1"/>
      <w:tblBorders>
        <w:top w:val="single" w:sz="4" w:space="0" w:color="85CDC1" w:themeColor="accent3"/>
        <w:left w:val="single" w:sz="4" w:space="0" w:color="85CDC1" w:themeColor="accent3"/>
        <w:bottom w:val="single" w:sz="4" w:space="0" w:color="85CDC1" w:themeColor="accent3"/>
        <w:right w:val="single" w:sz="4" w:space="0" w:color="85CDC1" w:themeColor="accent3"/>
      </w:tblBorders>
    </w:tblPr>
    <w:tblStylePr w:type="firstRow">
      <w:rPr>
        <w:b/>
        <w:bCs/>
        <w:color w:val="FFFFFF" w:themeColor="background1"/>
      </w:rPr>
      <w:tblPr/>
      <w:tcPr>
        <w:shd w:val="clear" w:color="auto" w:fill="85CDC1" w:themeFill="accent3"/>
      </w:tcPr>
    </w:tblStylePr>
    <w:tblStylePr w:type="lastRow">
      <w:rPr>
        <w:b/>
        <w:bCs/>
      </w:rPr>
      <w:tblPr/>
      <w:tcPr>
        <w:tcBorders>
          <w:top w:val="double" w:sz="4" w:space="0" w:color="85CDC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5CDC1" w:themeColor="accent3"/>
          <w:right w:val="single" w:sz="4" w:space="0" w:color="85CDC1" w:themeColor="accent3"/>
        </w:tcBorders>
      </w:tcPr>
    </w:tblStylePr>
    <w:tblStylePr w:type="band1Horz">
      <w:tblPr/>
      <w:tcPr>
        <w:tcBorders>
          <w:top w:val="single" w:sz="4" w:space="0" w:color="85CDC1" w:themeColor="accent3"/>
          <w:bottom w:val="single" w:sz="4" w:space="0" w:color="85CDC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5CDC1" w:themeColor="accent3"/>
          <w:left w:val="nil"/>
        </w:tcBorders>
      </w:tcPr>
    </w:tblStylePr>
    <w:tblStylePr w:type="swCell">
      <w:tblPr/>
      <w:tcPr>
        <w:tcBorders>
          <w:top w:val="double" w:sz="4" w:space="0" w:color="85CDC1" w:themeColor="accent3"/>
          <w:right w:val="nil"/>
        </w:tcBorders>
      </w:tcPr>
    </w:tblStylePr>
  </w:style>
  <w:style w:type="table" w:styleId="ListTable3-Accent4">
    <w:name w:val="List Table 3 Accent 4"/>
    <w:basedOn w:val="TableNormal"/>
    <w:uiPriority w:val="48"/>
    <w:rsid w:val="00572222"/>
    <w:pPr>
      <w:spacing w:after="0" w:line="240" w:lineRule="auto"/>
    </w:pPr>
    <w:tblPr>
      <w:tblStyleRowBandSize w:val="1"/>
      <w:tblStyleColBandSize w:val="1"/>
      <w:tblBorders>
        <w:top w:val="single" w:sz="4" w:space="0" w:color="3B3838" w:themeColor="accent4"/>
        <w:left w:val="single" w:sz="4" w:space="0" w:color="3B3838" w:themeColor="accent4"/>
        <w:bottom w:val="single" w:sz="4" w:space="0" w:color="3B3838" w:themeColor="accent4"/>
        <w:right w:val="single" w:sz="4" w:space="0" w:color="3B3838" w:themeColor="accent4"/>
      </w:tblBorders>
    </w:tblPr>
    <w:tblStylePr w:type="firstRow">
      <w:rPr>
        <w:b/>
        <w:bCs/>
        <w:color w:val="FFFFFF" w:themeColor="background1"/>
      </w:rPr>
      <w:tblPr/>
      <w:tcPr>
        <w:shd w:val="clear" w:color="auto" w:fill="3B3838" w:themeFill="accent4"/>
      </w:tcPr>
    </w:tblStylePr>
    <w:tblStylePr w:type="lastRow">
      <w:rPr>
        <w:b/>
        <w:bCs/>
      </w:rPr>
      <w:tblPr/>
      <w:tcPr>
        <w:tcBorders>
          <w:top w:val="double" w:sz="4" w:space="0" w:color="3B3838"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B3838" w:themeColor="accent4"/>
          <w:right w:val="single" w:sz="4" w:space="0" w:color="3B3838" w:themeColor="accent4"/>
        </w:tcBorders>
      </w:tcPr>
    </w:tblStylePr>
    <w:tblStylePr w:type="band1Horz">
      <w:tblPr/>
      <w:tcPr>
        <w:tcBorders>
          <w:top w:val="single" w:sz="4" w:space="0" w:color="3B3838" w:themeColor="accent4"/>
          <w:bottom w:val="single" w:sz="4" w:space="0" w:color="3B3838"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B3838" w:themeColor="accent4"/>
          <w:left w:val="nil"/>
        </w:tcBorders>
      </w:tcPr>
    </w:tblStylePr>
    <w:tblStylePr w:type="swCell">
      <w:tblPr/>
      <w:tcPr>
        <w:tcBorders>
          <w:top w:val="double" w:sz="4" w:space="0" w:color="3B3838" w:themeColor="accent4"/>
          <w:right w:val="nil"/>
        </w:tcBorders>
      </w:tcPr>
    </w:tblStylePr>
  </w:style>
  <w:style w:type="table" w:styleId="ListTable3-Accent5">
    <w:name w:val="List Table 3 Accent 5"/>
    <w:basedOn w:val="TableNormal"/>
    <w:uiPriority w:val="48"/>
    <w:rsid w:val="00572222"/>
    <w:pPr>
      <w:spacing w:after="0" w:line="240" w:lineRule="auto"/>
    </w:pPr>
    <w:tblPr>
      <w:tblStyleRowBandSize w:val="1"/>
      <w:tblStyleColBandSize w:val="1"/>
      <w:tblBorders>
        <w:top w:val="single" w:sz="4" w:space="0" w:color="FFFFFF" w:themeColor="accent5"/>
        <w:left w:val="single" w:sz="4" w:space="0" w:color="FFFFFF" w:themeColor="accent5"/>
        <w:bottom w:val="single" w:sz="4" w:space="0" w:color="FFFFFF" w:themeColor="accent5"/>
        <w:right w:val="single" w:sz="4" w:space="0" w:color="FFFFFF" w:themeColor="accent5"/>
      </w:tblBorders>
    </w:tblPr>
    <w:tblStylePr w:type="firstRow">
      <w:rPr>
        <w:b/>
        <w:bCs/>
        <w:color w:val="FFFFFF" w:themeColor="background1"/>
      </w:rPr>
      <w:tblPr/>
      <w:tcPr>
        <w:shd w:val="clear" w:color="auto" w:fill="FFFFFF" w:themeFill="accent5"/>
      </w:tcPr>
    </w:tblStylePr>
    <w:tblStylePr w:type="lastRow">
      <w:rPr>
        <w:b/>
        <w:bCs/>
      </w:rPr>
      <w:tblPr/>
      <w:tcPr>
        <w:tcBorders>
          <w:top w:val="double" w:sz="4" w:space="0" w:color="FFFFF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FFFF" w:themeColor="accent5"/>
          <w:right w:val="single" w:sz="4" w:space="0" w:color="FFFFFF" w:themeColor="accent5"/>
        </w:tcBorders>
      </w:tcPr>
    </w:tblStylePr>
    <w:tblStylePr w:type="band1Horz">
      <w:tblPr/>
      <w:tcPr>
        <w:tcBorders>
          <w:top w:val="single" w:sz="4" w:space="0" w:color="FFFFFF" w:themeColor="accent5"/>
          <w:bottom w:val="single" w:sz="4" w:space="0" w:color="FFFFF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FFFF" w:themeColor="accent5"/>
          <w:left w:val="nil"/>
        </w:tcBorders>
      </w:tcPr>
    </w:tblStylePr>
    <w:tblStylePr w:type="swCell">
      <w:tblPr/>
      <w:tcPr>
        <w:tcBorders>
          <w:top w:val="double" w:sz="4" w:space="0" w:color="FFFFFF" w:themeColor="accent5"/>
          <w:right w:val="nil"/>
        </w:tcBorders>
      </w:tcPr>
    </w:tblStylePr>
  </w:style>
  <w:style w:type="table" w:styleId="ListTable3-Accent6">
    <w:name w:val="List Table 3 Accent 6"/>
    <w:basedOn w:val="TableNormal"/>
    <w:uiPriority w:val="48"/>
    <w:rsid w:val="00572222"/>
    <w:pPr>
      <w:spacing w:after="0" w:line="240" w:lineRule="auto"/>
    </w:pPr>
    <w:tblPr>
      <w:tblStyleRowBandSize w:val="1"/>
      <w:tblStyleColBandSize w:val="1"/>
      <w:tblBorders>
        <w:top w:val="single" w:sz="4" w:space="0" w:color="FFFFFF" w:themeColor="accent6"/>
        <w:left w:val="single" w:sz="4" w:space="0" w:color="FFFFFF" w:themeColor="accent6"/>
        <w:bottom w:val="single" w:sz="4" w:space="0" w:color="FFFFFF" w:themeColor="accent6"/>
        <w:right w:val="single" w:sz="4" w:space="0" w:color="FFFFFF" w:themeColor="accent6"/>
      </w:tblBorders>
    </w:tblPr>
    <w:tblStylePr w:type="firstRow">
      <w:rPr>
        <w:b/>
        <w:bCs/>
        <w:color w:val="FFFFFF" w:themeColor="background1"/>
      </w:rPr>
      <w:tblPr/>
      <w:tcPr>
        <w:shd w:val="clear" w:color="auto" w:fill="FFFFFF" w:themeFill="accent6"/>
      </w:tcPr>
    </w:tblStylePr>
    <w:tblStylePr w:type="lastRow">
      <w:rPr>
        <w:b/>
        <w:bCs/>
      </w:rPr>
      <w:tblPr/>
      <w:tcPr>
        <w:tcBorders>
          <w:top w:val="double" w:sz="4" w:space="0" w:color="FFFFFF"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FFFF" w:themeColor="accent6"/>
          <w:right w:val="single" w:sz="4" w:space="0" w:color="FFFFFF" w:themeColor="accent6"/>
        </w:tcBorders>
      </w:tcPr>
    </w:tblStylePr>
    <w:tblStylePr w:type="band1Horz">
      <w:tblPr/>
      <w:tcPr>
        <w:tcBorders>
          <w:top w:val="single" w:sz="4" w:space="0" w:color="FFFFFF" w:themeColor="accent6"/>
          <w:bottom w:val="single" w:sz="4" w:space="0" w:color="FFFFFF"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FFFF" w:themeColor="accent6"/>
          <w:left w:val="nil"/>
        </w:tcBorders>
      </w:tcPr>
    </w:tblStylePr>
    <w:tblStylePr w:type="swCell">
      <w:tblPr/>
      <w:tcPr>
        <w:tcBorders>
          <w:top w:val="double" w:sz="4" w:space="0" w:color="FFFFFF" w:themeColor="accent6"/>
          <w:right w:val="nil"/>
        </w:tcBorders>
      </w:tcPr>
    </w:tblStylePr>
  </w:style>
  <w:style w:type="table" w:styleId="ListTable4">
    <w:name w:val="List Table 4"/>
    <w:basedOn w:val="TableNormal"/>
    <w:uiPriority w:val="49"/>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72222"/>
    <w:pPr>
      <w:spacing w:after="0" w:line="240" w:lineRule="auto"/>
    </w:pPr>
    <w:tblPr>
      <w:tblStyleRowBandSize w:val="1"/>
      <w:tblStyleColBandSize w:val="1"/>
      <w:tblBorders>
        <w:top w:val="single" w:sz="4" w:space="0" w:color="C14646" w:themeColor="accent1" w:themeTint="99"/>
        <w:left w:val="single" w:sz="4" w:space="0" w:color="C14646" w:themeColor="accent1" w:themeTint="99"/>
        <w:bottom w:val="single" w:sz="4" w:space="0" w:color="C14646" w:themeColor="accent1" w:themeTint="99"/>
        <w:right w:val="single" w:sz="4" w:space="0" w:color="C14646" w:themeColor="accent1" w:themeTint="99"/>
        <w:insideH w:val="single" w:sz="4" w:space="0" w:color="C14646" w:themeColor="accent1" w:themeTint="99"/>
      </w:tblBorders>
    </w:tblPr>
    <w:tblStylePr w:type="firstRow">
      <w:rPr>
        <w:b/>
        <w:bCs/>
        <w:color w:val="FFFFFF" w:themeColor="background1"/>
      </w:rPr>
      <w:tblPr/>
      <w:tcPr>
        <w:tcBorders>
          <w:top w:val="single" w:sz="4" w:space="0" w:color="4B1919" w:themeColor="accent1"/>
          <w:left w:val="single" w:sz="4" w:space="0" w:color="4B1919" w:themeColor="accent1"/>
          <w:bottom w:val="single" w:sz="4" w:space="0" w:color="4B1919" w:themeColor="accent1"/>
          <w:right w:val="single" w:sz="4" w:space="0" w:color="4B1919" w:themeColor="accent1"/>
          <w:insideH w:val="nil"/>
        </w:tcBorders>
        <w:shd w:val="clear" w:color="auto" w:fill="4B1919" w:themeFill="accent1"/>
      </w:tcPr>
    </w:tblStylePr>
    <w:tblStylePr w:type="lastRow">
      <w:rPr>
        <w:b/>
        <w:bCs/>
      </w:rPr>
      <w:tblPr/>
      <w:tcPr>
        <w:tcBorders>
          <w:top w:val="double" w:sz="4" w:space="0" w:color="C14646" w:themeColor="accent1" w:themeTint="99"/>
        </w:tcBorders>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ListTable4-Accent2">
    <w:name w:val="List Table 4 Accent 2"/>
    <w:basedOn w:val="TableNormal"/>
    <w:uiPriority w:val="49"/>
    <w:rsid w:val="00572222"/>
    <w:pPr>
      <w:spacing w:after="0" w:line="240" w:lineRule="auto"/>
    </w:pPr>
    <w:tblPr>
      <w:tblStyleRowBandSize w:val="1"/>
      <w:tblStyleColBandSize w:val="1"/>
      <w:tblBorders>
        <w:top w:val="single" w:sz="4" w:space="0" w:color="FFE7A3" w:themeColor="accent2" w:themeTint="99"/>
        <w:left w:val="single" w:sz="4" w:space="0" w:color="FFE7A3" w:themeColor="accent2" w:themeTint="99"/>
        <w:bottom w:val="single" w:sz="4" w:space="0" w:color="FFE7A3" w:themeColor="accent2" w:themeTint="99"/>
        <w:right w:val="single" w:sz="4" w:space="0" w:color="FFE7A3" w:themeColor="accent2" w:themeTint="99"/>
        <w:insideH w:val="single" w:sz="4" w:space="0" w:color="FFE7A3" w:themeColor="accent2" w:themeTint="99"/>
      </w:tblBorders>
    </w:tblPr>
    <w:tblStylePr w:type="firstRow">
      <w:rPr>
        <w:b/>
        <w:bCs/>
        <w:color w:val="FFFFFF" w:themeColor="background1"/>
      </w:rPr>
      <w:tblPr/>
      <w:tcPr>
        <w:tcBorders>
          <w:top w:val="single" w:sz="4" w:space="0" w:color="FFD966" w:themeColor="accent2"/>
          <w:left w:val="single" w:sz="4" w:space="0" w:color="FFD966" w:themeColor="accent2"/>
          <w:bottom w:val="single" w:sz="4" w:space="0" w:color="FFD966" w:themeColor="accent2"/>
          <w:right w:val="single" w:sz="4" w:space="0" w:color="FFD966" w:themeColor="accent2"/>
          <w:insideH w:val="nil"/>
        </w:tcBorders>
        <w:shd w:val="clear" w:color="auto" w:fill="FFD966" w:themeFill="accent2"/>
      </w:tcPr>
    </w:tblStylePr>
    <w:tblStylePr w:type="lastRow">
      <w:rPr>
        <w:b/>
        <w:bCs/>
      </w:rPr>
      <w:tblPr/>
      <w:tcPr>
        <w:tcBorders>
          <w:top w:val="double" w:sz="4" w:space="0" w:color="FFE7A3" w:themeColor="accent2" w:themeTint="99"/>
        </w:tcBorders>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ListTable4-Accent3">
    <w:name w:val="List Table 4 Accent 3"/>
    <w:basedOn w:val="TableNormal"/>
    <w:uiPriority w:val="49"/>
    <w:rsid w:val="00572222"/>
    <w:pPr>
      <w:spacing w:after="0" w:line="240" w:lineRule="auto"/>
    </w:pPr>
    <w:tblPr>
      <w:tblStyleRowBandSize w:val="1"/>
      <w:tblStyleColBandSize w:val="1"/>
      <w:tblBorders>
        <w:top w:val="single" w:sz="4" w:space="0" w:color="B5E1D9" w:themeColor="accent3" w:themeTint="99"/>
        <w:left w:val="single" w:sz="4" w:space="0" w:color="B5E1D9" w:themeColor="accent3" w:themeTint="99"/>
        <w:bottom w:val="single" w:sz="4" w:space="0" w:color="B5E1D9" w:themeColor="accent3" w:themeTint="99"/>
        <w:right w:val="single" w:sz="4" w:space="0" w:color="B5E1D9" w:themeColor="accent3" w:themeTint="99"/>
        <w:insideH w:val="single" w:sz="4" w:space="0" w:color="B5E1D9" w:themeColor="accent3" w:themeTint="99"/>
      </w:tblBorders>
    </w:tblPr>
    <w:tblStylePr w:type="firstRow">
      <w:rPr>
        <w:b/>
        <w:bCs/>
        <w:color w:val="FFFFFF" w:themeColor="background1"/>
      </w:rPr>
      <w:tblPr/>
      <w:tcPr>
        <w:tcBorders>
          <w:top w:val="single" w:sz="4" w:space="0" w:color="85CDC1" w:themeColor="accent3"/>
          <w:left w:val="single" w:sz="4" w:space="0" w:color="85CDC1" w:themeColor="accent3"/>
          <w:bottom w:val="single" w:sz="4" w:space="0" w:color="85CDC1" w:themeColor="accent3"/>
          <w:right w:val="single" w:sz="4" w:space="0" w:color="85CDC1" w:themeColor="accent3"/>
          <w:insideH w:val="nil"/>
        </w:tcBorders>
        <w:shd w:val="clear" w:color="auto" w:fill="85CDC1" w:themeFill="accent3"/>
      </w:tcPr>
    </w:tblStylePr>
    <w:tblStylePr w:type="lastRow">
      <w:rPr>
        <w:b/>
        <w:bCs/>
      </w:rPr>
      <w:tblPr/>
      <w:tcPr>
        <w:tcBorders>
          <w:top w:val="double" w:sz="4" w:space="0" w:color="B5E1D9" w:themeColor="accent3" w:themeTint="99"/>
        </w:tcBorders>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ListTable4-Accent4">
    <w:name w:val="List Table 4 Accent 4"/>
    <w:basedOn w:val="TableNormal"/>
    <w:uiPriority w:val="49"/>
    <w:rsid w:val="00572222"/>
    <w:pPr>
      <w:spacing w:after="0" w:line="240" w:lineRule="auto"/>
    </w:pPr>
    <w:tblPr>
      <w:tblStyleRowBandSize w:val="1"/>
      <w:tblStyleColBandSize w:val="1"/>
      <w:tblBorders>
        <w:top w:val="single" w:sz="4" w:space="0" w:color="8B8585" w:themeColor="accent4" w:themeTint="99"/>
        <w:left w:val="single" w:sz="4" w:space="0" w:color="8B8585" w:themeColor="accent4" w:themeTint="99"/>
        <w:bottom w:val="single" w:sz="4" w:space="0" w:color="8B8585" w:themeColor="accent4" w:themeTint="99"/>
        <w:right w:val="single" w:sz="4" w:space="0" w:color="8B8585" w:themeColor="accent4" w:themeTint="99"/>
        <w:insideH w:val="single" w:sz="4" w:space="0" w:color="8B8585" w:themeColor="accent4" w:themeTint="99"/>
      </w:tblBorders>
    </w:tblPr>
    <w:tblStylePr w:type="firstRow">
      <w:rPr>
        <w:b/>
        <w:bCs/>
        <w:color w:val="FFFFFF" w:themeColor="background1"/>
      </w:rPr>
      <w:tblPr/>
      <w:tcPr>
        <w:tcBorders>
          <w:top w:val="single" w:sz="4" w:space="0" w:color="3B3838" w:themeColor="accent4"/>
          <w:left w:val="single" w:sz="4" w:space="0" w:color="3B3838" w:themeColor="accent4"/>
          <w:bottom w:val="single" w:sz="4" w:space="0" w:color="3B3838" w:themeColor="accent4"/>
          <w:right w:val="single" w:sz="4" w:space="0" w:color="3B3838" w:themeColor="accent4"/>
          <w:insideH w:val="nil"/>
        </w:tcBorders>
        <w:shd w:val="clear" w:color="auto" w:fill="3B3838" w:themeFill="accent4"/>
      </w:tcPr>
    </w:tblStylePr>
    <w:tblStylePr w:type="lastRow">
      <w:rPr>
        <w:b/>
        <w:bCs/>
      </w:rPr>
      <w:tblPr/>
      <w:tcPr>
        <w:tcBorders>
          <w:top w:val="double" w:sz="4" w:space="0" w:color="8B8585" w:themeColor="accent4" w:themeTint="99"/>
        </w:tcBorders>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ListTable4-Accent5">
    <w:name w:val="List Table 4 Accent 5"/>
    <w:basedOn w:val="TableNormal"/>
    <w:uiPriority w:val="49"/>
    <w:rsid w:val="00572222"/>
    <w:pPr>
      <w:spacing w:after="0" w:line="240" w:lineRule="auto"/>
    </w:pPr>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tblBorders>
    </w:tblPr>
    <w:tblStylePr w:type="firstRow">
      <w:rPr>
        <w:b/>
        <w:bCs/>
        <w:color w:val="FFFFFF" w:themeColor="background1"/>
      </w:rPr>
      <w:tblPr/>
      <w:tcPr>
        <w:tcBorders>
          <w:top w:val="single" w:sz="4" w:space="0" w:color="FFFFFF" w:themeColor="accent5"/>
          <w:left w:val="single" w:sz="4" w:space="0" w:color="FFFFFF" w:themeColor="accent5"/>
          <w:bottom w:val="single" w:sz="4" w:space="0" w:color="FFFFFF" w:themeColor="accent5"/>
          <w:right w:val="single" w:sz="4" w:space="0" w:color="FFFFFF" w:themeColor="accent5"/>
          <w:insideH w:val="nil"/>
        </w:tcBorders>
        <w:shd w:val="clear" w:color="auto" w:fill="FFFFFF" w:themeFill="accent5"/>
      </w:tcPr>
    </w:tblStylePr>
    <w:tblStylePr w:type="lastRow">
      <w:rPr>
        <w:b/>
        <w:bCs/>
      </w:rPr>
      <w:tblPr/>
      <w:tcPr>
        <w:tcBorders>
          <w:top w:val="double" w:sz="4" w:space="0" w:color="FFFFFF" w:themeColor="accent5" w:themeTint="99"/>
        </w:tcBorders>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ListTable4-Accent6">
    <w:name w:val="List Table 4 Accent 6"/>
    <w:basedOn w:val="TableNormal"/>
    <w:uiPriority w:val="49"/>
    <w:rsid w:val="00572222"/>
    <w:pPr>
      <w:spacing w:after="0" w:line="240" w:lineRule="auto"/>
    </w:p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tblBorders>
    </w:tblPr>
    <w:tblStylePr w:type="firstRow">
      <w:rPr>
        <w:b/>
        <w:bCs/>
        <w:color w:val="FFFFFF" w:themeColor="background1"/>
      </w:rPr>
      <w:tblPr/>
      <w:tcPr>
        <w:tcBorders>
          <w:top w:val="single" w:sz="4" w:space="0" w:color="FFFFFF" w:themeColor="accent6"/>
          <w:left w:val="single" w:sz="4" w:space="0" w:color="FFFFFF" w:themeColor="accent6"/>
          <w:bottom w:val="single" w:sz="4" w:space="0" w:color="FFFFFF" w:themeColor="accent6"/>
          <w:right w:val="single" w:sz="4" w:space="0" w:color="FFFFFF" w:themeColor="accent6"/>
          <w:insideH w:val="nil"/>
        </w:tcBorders>
        <w:shd w:val="clear" w:color="auto" w:fill="FFFFFF" w:themeFill="accent6"/>
      </w:tcPr>
    </w:tblStylePr>
    <w:tblStylePr w:type="lastRow">
      <w:rPr>
        <w:b/>
        <w:bCs/>
      </w:rPr>
      <w:tblPr/>
      <w:tcPr>
        <w:tcBorders>
          <w:top w:val="double" w:sz="4" w:space="0" w:color="FFFFFF" w:themeColor="accent6" w:themeTint="99"/>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ListTable5Dark">
    <w:name w:val="List Table 5 Dark"/>
    <w:basedOn w:val="TableNormal"/>
    <w:uiPriority w:val="50"/>
    <w:rsid w:val="00572222"/>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72222"/>
    <w:pPr>
      <w:spacing w:after="0" w:line="240" w:lineRule="auto"/>
    </w:pPr>
    <w:rPr>
      <w:color w:val="FFFFFF" w:themeColor="background1"/>
    </w:rPr>
    <w:tblPr>
      <w:tblStyleRowBandSize w:val="1"/>
      <w:tblStyleColBandSize w:val="1"/>
      <w:tblBorders>
        <w:top w:val="single" w:sz="24" w:space="0" w:color="4B1919" w:themeColor="accent1"/>
        <w:left w:val="single" w:sz="24" w:space="0" w:color="4B1919" w:themeColor="accent1"/>
        <w:bottom w:val="single" w:sz="24" w:space="0" w:color="4B1919" w:themeColor="accent1"/>
        <w:right w:val="single" w:sz="24" w:space="0" w:color="4B1919" w:themeColor="accent1"/>
      </w:tblBorders>
    </w:tblPr>
    <w:tcPr>
      <w:shd w:val="clear" w:color="auto" w:fill="4B1919"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72222"/>
    <w:pPr>
      <w:spacing w:after="0" w:line="240" w:lineRule="auto"/>
    </w:pPr>
    <w:rPr>
      <w:color w:val="FFFFFF" w:themeColor="background1"/>
    </w:rPr>
    <w:tblPr>
      <w:tblStyleRowBandSize w:val="1"/>
      <w:tblStyleColBandSize w:val="1"/>
      <w:tblBorders>
        <w:top w:val="single" w:sz="24" w:space="0" w:color="FFD966" w:themeColor="accent2"/>
        <w:left w:val="single" w:sz="24" w:space="0" w:color="FFD966" w:themeColor="accent2"/>
        <w:bottom w:val="single" w:sz="24" w:space="0" w:color="FFD966" w:themeColor="accent2"/>
        <w:right w:val="single" w:sz="24" w:space="0" w:color="FFD966" w:themeColor="accent2"/>
      </w:tblBorders>
    </w:tblPr>
    <w:tcPr>
      <w:shd w:val="clear" w:color="auto" w:fill="FFD96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72222"/>
    <w:pPr>
      <w:spacing w:after="0" w:line="240" w:lineRule="auto"/>
    </w:pPr>
    <w:rPr>
      <w:color w:val="FFFFFF" w:themeColor="background1"/>
    </w:rPr>
    <w:tblPr>
      <w:tblStyleRowBandSize w:val="1"/>
      <w:tblStyleColBandSize w:val="1"/>
      <w:tblBorders>
        <w:top w:val="single" w:sz="24" w:space="0" w:color="85CDC1" w:themeColor="accent3"/>
        <w:left w:val="single" w:sz="24" w:space="0" w:color="85CDC1" w:themeColor="accent3"/>
        <w:bottom w:val="single" w:sz="24" w:space="0" w:color="85CDC1" w:themeColor="accent3"/>
        <w:right w:val="single" w:sz="24" w:space="0" w:color="85CDC1" w:themeColor="accent3"/>
      </w:tblBorders>
    </w:tblPr>
    <w:tcPr>
      <w:shd w:val="clear" w:color="auto" w:fill="85CDC1"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72222"/>
    <w:pPr>
      <w:spacing w:after="0" w:line="240" w:lineRule="auto"/>
    </w:pPr>
    <w:rPr>
      <w:color w:val="FFFFFF" w:themeColor="background1"/>
    </w:rPr>
    <w:tblPr>
      <w:tblStyleRowBandSize w:val="1"/>
      <w:tblStyleColBandSize w:val="1"/>
      <w:tblBorders>
        <w:top w:val="single" w:sz="24" w:space="0" w:color="3B3838" w:themeColor="accent4"/>
        <w:left w:val="single" w:sz="24" w:space="0" w:color="3B3838" w:themeColor="accent4"/>
        <w:bottom w:val="single" w:sz="24" w:space="0" w:color="3B3838" w:themeColor="accent4"/>
        <w:right w:val="single" w:sz="24" w:space="0" w:color="3B3838" w:themeColor="accent4"/>
      </w:tblBorders>
    </w:tblPr>
    <w:tcPr>
      <w:shd w:val="clear" w:color="auto" w:fill="3B3838"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72222"/>
    <w:pPr>
      <w:spacing w:after="0" w:line="240" w:lineRule="auto"/>
    </w:pPr>
    <w:rPr>
      <w:color w:val="FFFFFF" w:themeColor="background1"/>
    </w:rPr>
    <w:tblPr>
      <w:tblStyleRowBandSize w:val="1"/>
      <w:tblStyleColBandSize w:val="1"/>
      <w:tblBorders>
        <w:top w:val="single" w:sz="24" w:space="0" w:color="FFFFFF" w:themeColor="accent5"/>
        <w:left w:val="single" w:sz="24" w:space="0" w:color="FFFFFF" w:themeColor="accent5"/>
        <w:bottom w:val="single" w:sz="24" w:space="0" w:color="FFFFFF" w:themeColor="accent5"/>
        <w:right w:val="single" w:sz="24" w:space="0" w:color="FFFFFF" w:themeColor="accent5"/>
      </w:tblBorders>
    </w:tblPr>
    <w:tcPr>
      <w:shd w:val="clear" w:color="auto" w:fill="FFFFF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72222"/>
    <w:pPr>
      <w:spacing w:after="0" w:line="240" w:lineRule="auto"/>
    </w:pPr>
    <w:rPr>
      <w:color w:val="FFFFFF" w:themeColor="background1"/>
    </w:rPr>
    <w:tblPr>
      <w:tblStyleRowBandSize w:val="1"/>
      <w:tblStyleColBandSize w:val="1"/>
      <w:tblBorders>
        <w:top w:val="single" w:sz="24" w:space="0" w:color="FFFFFF" w:themeColor="accent6"/>
        <w:left w:val="single" w:sz="24" w:space="0" w:color="FFFFFF" w:themeColor="accent6"/>
        <w:bottom w:val="single" w:sz="24" w:space="0" w:color="FFFFFF" w:themeColor="accent6"/>
        <w:right w:val="single" w:sz="24" w:space="0" w:color="FFFFFF" w:themeColor="accent6"/>
      </w:tblBorders>
    </w:tblPr>
    <w:tcPr>
      <w:shd w:val="clear" w:color="auto" w:fill="FFFFFF"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572222"/>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572222"/>
    <w:pPr>
      <w:spacing w:after="0" w:line="240" w:lineRule="auto"/>
    </w:pPr>
    <w:rPr>
      <w:color w:val="381212" w:themeColor="accent1" w:themeShade="BF"/>
    </w:rPr>
    <w:tblPr>
      <w:tblStyleRowBandSize w:val="1"/>
      <w:tblStyleColBandSize w:val="1"/>
      <w:tblBorders>
        <w:top w:val="single" w:sz="4" w:space="0" w:color="4B1919" w:themeColor="accent1"/>
        <w:bottom w:val="single" w:sz="4" w:space="0" w:color="4B1919" w:themeColor="accent1"/>
      </w:tblBorders>
    </w:tblPr>
    <w:tblStylePr w:type="firstRow">
      <w:rPr>
        <w:b/>
        <w:bCs/>
      </w:rPr>
      <w:tblPr/>
      <w:tcPr>
        <w:tcBorders>
          <w:bottom w:val="single" w:sz="4" w:space="0" w:color="4B1919" w:themeColor="accent1"/>
        </w:tcBorders>
      </w:tcPr>
    </w:tblStylePr>
    <w:tblStylePr w:type="lastRow">
      <w:rPr>
        <w:b/>
        <w:bCs/>
      </w:rPr>
      <w:tblPr/>
      <w:tcPr>
        <w:tcBorders>
          <w:top w:val="double" w:sz="4" w:space="0" w:color="4B1919" w:themeColor="accent1"/>
        </w:tcBorders>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ListTable6Colorful-Accent2">
    <w:name w:val="List Table 6 Colorful Accent 2"/>
    <w:basedOn w:val="TableNormal"/>
    <w:uiPriority w:val="51"/>
    <w:rsid w:val="00572222"/>
    <w:pPr>
      <w:spacing w:after="0" w:line="240" w:lineRule="auto"/>
    </w:pPr>
    <w:rPr>
      <w:color w:val="FFC20C" w:themeColor="accent2" w:themeShade="BF"/>
    </w:rPr>
    <w:tblPr>
      <w:tblStyleRowBandSize w:val="1"/>
      <w:tblStyleColBandSize w:val="1"/>
      <w:tblBorders>
        <w:top w:val="single" w:sz="4" w:space="0" w:color="FFD966" w:themeColor="accent2"/>
        <w:bottom w:val="single" w:sz="4" w:space="0" w:color="FFD966" w:themeColor="accent2"/>
      </w:tblBorders>
    </w:tblPr>
    <w:tblStylePr w:type="firstRow">
      <w:rPr>
        <w:b/>
        <w:bCs/>
      </w:rPr>
      <w:tblPr/>
      <w:tcPr>
        <w:tcBorders>
          <w:bottom w:val="single" w:sz="4" w:space="0" w:color="FFD966" w:themeColor="accent2"/>
        </w:tcBorders>
      </w:tcPr>
    </w:tblStylePr>
    <w:tblStylePr w:type="lastRow">
      <w:rPr>
        <w:b/>
        <w:bCs/>
      </w:rPr>
      <w:tblPr/>
      <w:tcPr>
        <w:tcBorders>
          <w:top w:val="double" w:sz="4" w:space="0" w:color="FFD966" w:themeColor="accent2"/>
        </w:tcBorders>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ListTable6Colorful-Accent3">
    <w:name w:val="List Table 6 Colorful Accent 3"/>
    <w:basedOn w:val="TableNormal"/>
    <w:uiPriority w:val="51"/>
    <w:rsid w:val="00572222"/>
    <w:pPr>
      <w:spacing w:after="0" w:line="240" w:lineRule="auto"/>
    </w:pPr>
    <w:rPr>
      <w:color w:val="49B3A1" w:themeColor="accent3" w:themeShade="BF"/>
    </w:rPr>
    <w:tblPr>
      <w:tblStyleRowBandSize w:val="1"/>
      <w:tblStyleColBandSize w:val="1"/>
      <w:tblBorders>
        <w:top w:val="single" w:sz="4" w:space="0" w:color="85CDC1" w:themeColor="accent3"/>
        <w:bottom w:val="single" w:sz="4" w:space="0" w:color="85CDC1" w:themeColor="accent3"/>
      </w:tblBorders>
    </w:tblPr>
    <w:tblStylePr w:type="firstRow">
      <w:rPr>
        <w:b/>
        <w:bCs/>
      </w:rPr>
      <w:tblPr/>
      <w:tcPr>
        <w:tcBorders>
          <w:bottom w:val="single" w:sz="4" w:space="0" w:color="85CDC1" w:themeColor="accent3"/>
        </w:tcBorders>
      </w:tcPr>
    </w:tblStylePr>
    <w:tblStylePr w:type="lastRow">
      <w:rPr>
        <w:b/>
        <w:bCs/>
      </w:rPr>
      <w:tblPr/>
      <w:tcPr>
        <w:tcBorders>
          <w:top w:val="double" w:sz="4" w:space="0" w:color="85CDC1" w:themeColor="accent3"/>
        </w:tcBorders>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ListTable6Colorful-Accent4">
    <w:name w:val="List Table 6 Colorful Accent 4"/>
    <w:basedOn w:val="TableNormal"/>
    <w:uiPriority w:val="51"/>
    <w:rsid w:val="00572222"/>
    <w:pPr>
      <w:spacing w:after="0" w:line="240" w:lineRule="auto"/>
    </w:pPr>
    <w:rPr>
      <w:color w:val="2C2A2A" w:themeColor="accent4" w:themeShade="BF"/>
    </w:rPr>
    <w:tblPr>
      <w:tblStyleRowBandSize w:val="1"/>
      <w:tblStyleColBandSize w:val="1"/>
      <w:tblBorders>
        <w:top w:val="single" w:sz="4" w:space="0" w:color="3B3838" w:themeColor="accent4"/>
        <w:bottom w:val="single" w:sz="4" w:space="0" w:color="3B3838" w:themeColor="accent4"/>
      </w:tblBorders>
    </w:tblPr>
    <w:tblStylePr w:type="firstRow">
      <w:rPr>
        <w:b/>
        <w:bCs/>
      </w:rPr>
      <w:tblPr/>
      <w:tcPr>
        <w:tcBorders>
          <w:bottom w:val="single" w:sz="4" w:space="0" w:color="3B3838" w:themeColor="accent4"/>
        </w:tcBorders>
      </w:tcPr>
    </w:tblStylePr>
    <w:tblStylePr w:type="lastRow">
      <w:rPr>
        <w:b/>
        <w:bCs/>
      </w:rPr>
      <w:tblPr/>
      <w:tcPr>
        <w:tcBorders>
          <w:top w:val="double" w:sz="4" w:space="0" w:color="3B3838" w:themeColor="accent4"/>
        </w:tcBorders>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ListTable6Colorful-Accent5">
    <w:name w:val="List Table 6 Colorful Accent 5"/>
    <w:basedOn w:val="TableNormal"/>
    <w:uiPriority w:val="51"/>
    <w:rsid w:val="00572222"/>
    <w:pPr>
      <w:spacing w:after="0" w:line="240" w:lineRule="auto"/>
    </w:pPr>
    <w:rPr>
      <w:color w:val="BFBFBF" w:themeColor="accent5" w:themeShade="BF"/>
    </w:rPr>
    <w:tblPr>
      <w:tblStyleRowBandSize w:val="1"/>
      <w:tblStyleColBandSize w:val="1"/>
      <w:tblBorders>
        <w:top w:val="single" w:sz="4" w:space="0" w:color="FFFFFF" w:themeColor="accent5"/>
        <w:bottom w:val="single" w:sz="4" w:space="0" w:color="FFFFFF" w:themeColor="accent5"/>
      </w:tblBorders>
    </w:tblPr>
    <w:tblStylePr w:type="firstRow">
      <w:rPr>
        <w:b/>
        <w:bCs/>
      </w:rPr>
      <w:tblPr/>
      <w:tcPr>
        <w:tcBorders>
          <w:bottom w:val="single" w:sz="4" w:space="0" w:color="FFFFFF" w:themeColor="accent5"/>
        </w:tcBorders>
      </w:tcPr>
    </w:tblStylePr>
    <w:tblStylePr w:type="lastRow">
      <w:rPr>
        <w:b/>
        <w:bCs/>
      </w:rPr>
      <w:tblPr/>
      <w:tcPr>
        <w:tcBorders>
          <w:top w:val="double" w:sz="4" w:space="0" w:color="FFFFFF" w:themeColor="accent5"/>
        </w:tcBorders>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ListTable6Colorful-Accent6">
    <w:name w:val="List Table 6 Colorful Accent 6"/>
    <w:basedOn w:val="TableNormal"/>
    <w:uiPriority w:val="51"/>
    <w:rsid w:val="00572222"/>
    <w:pPr>
      <w:spacing w:after="0" w:line="240" w:lineRule="auto"/>
    </w:pPr>
    <w:rPr>
      <w:color w:val="BFBFBF" w:themeColor="accent6" w:themeShade="BF"/>
    </w:rPr>
    <w:tblPr>
      <w:tblStyleRowBandSize w:val="1"/>
      <w:tblStyleColBandSize w:val="1"/>
      <w:tblBorders>
        <w:top w:val="single" w:sz="4" w:space="0" w:color="FFFFFF" w:themeColor="accent6"/>
        <w:bottom w:val="single" w:sz="4" w:space="0" w:color="FFFFFF" w:themeColor="accent6"/>
      </w:tblBorders>
    </w:tblPr>
    <w:tblStylePr w:type="firstRow">
      <w:rPr>
        <w:b/>
        <w:bCs/>
      </w:rPr>
      <w:tblPr/>
      <w:tcPr>
        <w:tcBorders>
          <w:bottom w:val="single" w:sz="4" w:space="0" w:color="FFFFFF" w:themeColor="accent6"/>
        </w:tcBorders>
      </w:tcPr>
    </w:tblStylePr>
    <w:tblStylePr w:type="lastRow">
      <w:rPr>
        <w:b/>
        <w:bCs/>
      </w:rPr>
      <w:tblPr/>
      <w:tcPr>
        <w:tcBorders>
          <w:top w:val="double" w:sz="4" w:space="0" w:color="FFFFFF" w:themeColor="accent6"/>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ListTable7Colorful">
    <w:name w:val="List Table 7 Colorful"/>
    <w:basedOn w:val="TableNormal"/>
    <w:uiPriority w:val="52"/>
    <w:rsid w:val="00572222"/>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72222"/>
    <w:pPr>
      <w:spacing w:after="0" w:line="240" w:lineRule="auto"/>
    </w:pPr>
    <w:rPr>
      <w:color w:val="381212"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1919"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1919"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1919"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1919" w:themeColor="accent1"/>
        </w:tcBorders>
        <w:shd w:val="clear" w:color="auto" w:fill="FFFFFF" w:themeFill="background1"/>
      </w:tcPr>
    </w:tblStylePr>
    <w:tblStylePr w:type="band1Vert">
      <w:tblPr/>
      <w:tcPr>
        <w:shd w:val="clear" w:color="auto" w:fill="EAC1C1" w:themeFill="accent1" w:themeFillTint="33"/>
      </w:tcPr>
    </w:tblStylePr>
    <w:tblStylePr w:type="band1Horz">
      <w:tblPr/>
      <w:tcPr>
        <w:shd w:val="clear" w:color="auto" w:fill="EAC1C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572222"/>
    <w:pPr>
      <w:spacing w:after="0" w:line="240" w:lineRule="auto"/>
    </w:pPr>
    <w:rPr>
      <w:color w:val="FFC20C"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D96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D96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D96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D966" w:themeColor="accent2"/>
        </w:tcBorders>
        <w:shd w:val="clear" w:color="auto" w:fill="FFFFFF" w:themeFill="background1"/>
      </w:tcPr>
    </w:tblStylePr>
    <w:tblStylePr w:type="band1Vert">
      <w:tblPr/>
      <w:tcPr>
        <w:shd w:val="clear" w:color="auto" w:fill="FFF7E0" w:themeFill="accent2" w:themeFillTint="33"/>
      </w:tcPr>
    </w:tblStylePr>
    <w:tblStylePr w:type="band1Horz">
      <w:tblPr/>
      <w:tcPr>
        <w:shd w:val="clear" w:color="auto" w:fill="FFF7E0"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72222"/>
    <w:pPr>
      <w:spacing w:after="0" w:line="240" w:lineRule="auto"/>
    </w:pPr>
    <w:rPr>
      <w:color w:val="49B3A1"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5CDC1"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5CDC1"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5CDC1"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5CDC1" w:themeColor="accent3"/>
        </w:tcBorders>
        <w:shd w:val="clear" w:color="auto" w:fill="FFFFFF" w:themeFill="background1"/>
      </w:tcPr>
    </w:tblStylePr>
    <w:tblStylePr w:type="band1Vert">
      <w:tblPr/>
      <w:tcPr>
        <w:shd w:val="clear" w:color="auto" w:fill="E6F5F2" w:themeFill="accent3" w:themeFillTint="33"/>
      </w:tcPr>
    </w:tblStylePr>
    <w:tblStylePr w:type="band1Horz">
      <w:tblPr/>
      <w:tcPr>
        <w:shd w:val="clear" w:color="auto" w:fill="E6F5F2"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572222"/>
    <w:pPr>
      <w:spacing w:after="0" w:line="240" w:lineRule="auto"/>
    </w:pPr>
    <w:rPr>
      <w:color w:val="2C2A2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B3838"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B3838"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B3838"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B3838" w:themeColor="accent4"/>
        </w:tcBorders>
        <w:shd w:val="clear" w:color="auto" w:fill="FFFFFF" w:themeFill="background1"/>
      </w:tcPr>
    </w:tblStylePr>
    <w:tblStylePr w:type="band1Vert">
      <w:tblPr/>
      <w:tcPr>
        <w:shd w:val="clear" w:color="auto" w:fill="D8D6D6" w:themeFill="accent4" w:themeFillTint="33"/>
      </w:tcPr>
    </w:tblStylePr>
    <w:tblStylePr w:type="band1Horz">
      <w:tblPr/>
      <w:tcPr>
        <w:shd w:val="clear" w:color="auto" w:fill="D8D6D6"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72222"/>
    <w:pPr>
      <w:spacing w:after="0" w:line="240" w:lineRule="auto"/>
    </w:pPr>
    <w:rPr>
      <w:color w:val="BFBFB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FFF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FFF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FFF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FFFF" w:themeColor="accent5"/>
        </w:tcBorders>
        <w:shd w:val="clear" w:color="auto" w:fill="FFFFFF" w:themeFill="background1"/>
      </w:tcPr>
    </w:tblStylePr>
    <w:tblStylePr w:type="band1Vert">
      <w:tblPr/>
      <w:tcPr>
        <w:shd w:val="clear" w:color="auto" w:fill="FFFFFF" w:themeFill="accent5" w:themeFillTint="33"/>
      </w:tcPr>
    </w:tblStylePr>
    <w:tblStylePr w:type="band1Horz">
      <w:tblPr/>
      <w:tcPr>
        <w:shd w:val="clear" w:color="auto" w:fill="FFFF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572222"/>
    <w:pPr>
      <w:spacing w:after="0" w:line="240" w:lineRule="auto"/>
    </w:pPr>
    <w:rPr>
      <w:color w:val="BFBFB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FFFF"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FFFF"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FFFF"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FFFF" w:themeColor="accent6"/>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57222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kern w:val="16"/>
      <w14:ligatures w14:val="standardContextual"/>
      <w14:numForm w14:val="oldStyle"/>
      <w14:numSpacing w14:val="proportional"/>
      <w14:cntxtAlts/>
    </w:rPr>
  </w:style>
  <w:style w:type="character" w:customStyle="1" w:styleId="MacroTextChar">
    <w:name w:val="Macro Text Char"/>
    <w:basedOn w:val="DefaultParagraphFont"/>
    <w:link w:val="MacroText"/>
    <w:uiPriority w:val="99"/>
    <w:semiHidden/>
    <w:rsid w:val="00572222"/>
    <w:rPr>
      <w:rFonts w:ascii="Consolas" w:hAnsi="Consolas"/>
      <w:kern w:val="16"/>
      <w:sz w:val="22"/>
      <w14:ligatures w14:val="standardContextual"/>
      <w14:numForm w14:val="oldStyle"/>
      <w14:numSpacing w14:val="proportional"/>
      <w14:cntxtAlts/>
    </w:rPr>
  </w:style>
  <w:style w:type="table" w:styleId="MediumGrid1">
    <w:name w:val="Medium Grid 1"/>
    <w:basedOn w:val="TableNormal"/>
    <w:uiPriority w:val="67"/>
    <w:semiHidden/>
    <w:unhideWhenUsed/>
    <w:rsid w:val="0057222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572222"/>
    <w:pPr>
      <w:spacing w:after="0" w:line="240" w:lineRule="auto"/>
    </w:pPr>
    <w:tblPr>
      <w:tblStyleRowBandSize w:val="1"/>
      <w:tblStyleColBandSize w:val="1"/>
      <w:tblBorders>
        <w:top w:val="single" w:sz="8" w:space="0" w:color="983232" w:themeColor="accent1" w:themeTint="BF"/>
        <w:left w:val="single" w:sz="8" w:space="0" w:color="983232" w:themeColor="accent1" w:themeTint="BF"/>
        <w:bottom w:val="single" w:sz="8" w:space="0" w:color="983232" w:themeColor="accent1" w:themeTint="BF"/>
        <w:right w:val="single" w:sz="8" w:space="0" w:color="983232" w:themeColor="accent1" w:themeTint="BF"/>
        <w:insideH w:val="single" w:sz="8" w:space="0" w:color="983232" w:themeColor="accent1" w:themeTint="BF"/>
        <w:insideV w:val="single" w:sz="8" w:space="0" w:color="983232" w:themeColor="accent1" w:themeTint="BF"/>
      </w:tblBorders>
    </w:tblPr>
    <w:tcPr>
      <w:shd w:val="clear" w:color="auto" w:fill="E5B3B3" w:themeFill="accent1" w:themeFillTint="3F"/>
    </w:tcPr>
    <w:tblStylePr w:type="firstRow">
      <w:rPr>
        <w:b/>
        <w:bCs/>
      </w:rPr>
    </w:tblStylePr>
    <w:tblStylePr w:type="lastRow">
      <w:rPr>
        <w:b/>
        <w:bCs/>
      </w:rPr>
      <w:tblPr/>
      <w:tcPr>
        <w:tcBorders>
          <w:top w:val="single" w:sz="18" w:space="0" w:color="983232" w:themeColor="accent1" w:themeTint="BF"/>
        </w:tcBorders>
      </w:tcPr>
    </w:tblStylePr>
    <w:tblStylePr w:type="firstCol">
      <w:rPr>
        <w:b/>
        <w:bCs/>
      </w:rPr>
    </w:tblStylePr>
    <w:tblStylePr w:type="lastCol">
      <w:rPr>
        <w:b/>
        <w:bCs/>
      </w:rPr>
    </w:tblStylePr>
    <w:tblStylePr w:type="band1Vert">
      <w:tblPr/>
      <w:tcPr>
        <w:shd w:val="clear" w:color="auto" w:fill="CC6565" w:themeFill="accent1" w:themeFillTint="7F"/>
      </w:tcPr>
    </w:tblStylePr>
    <w:tblStylePr w:type="band1Horz">
      <w:tblPr/>
      <w:tcPr>
        <w:shd w:val="clear" w:color="auto" w:fill="CC6565" w:themeFill="accent1" w:themeFillTint="7F"/>
      </w:tcPr>
    </w:tblStylePr>
  </w:style>
  <w:style w:type="table" w:styleId="MediumGrid1-Accent2">
    <w:name w:val="Medium Grid 1 Accent 2"/>
    <w:basedOn w:val="TableNormal"/>
    <w:uiPriority w:val="67"/>
    <w:semiHidden/>
    <w:unhideWhenUsed/>
    <w:rsid w:val="00572222"/>
    <w:pPr>
      <w:spacing w:after="0" w:line="240" w:lineRule="auto"/>
    </w:pPr>
    <w:tblPr>
      <w:tblStyleRowBandSize w:val="1"/>
      <w:tblStyleColBandSize w:val="1"/>
      <w:tblBorders>
        <w:top w:val="single" w:sz="8" w:space="0" w:color="FFE28C" w:themeColor="accent2" w:themeTint="BF"/>
        <w:left w:val="single" w:sz="8" w:space="0" w:color="FFE28C" w:themeColor="accent2" w:themeTint="BF"/>
        <w:bottom w:val="single" w:sz="8" w:space="0" w:color="FFE28C" w:themeColor="accent2" w:themeTint="BF"/>
        <w:right w:val="single" w:sz="8" w:space="0" w:color="FFE28C" w:themeColor="accent2" w:themeTint="BF"/>
        <w:insideH w:val="single" w:sz="8" w:space="0" w:color="FFE28C" w:themeColor="accent2" w:themeTint="BF"/>
        <w:insideV w:val="single" w:sz="8" w:space="0" w:color="FFE28C" w:themeColor="accent2" w:themeTint="BF"/>
      </w:tblBorders>
    </w:tblPr>
    <w:tcPr>
      <w:shd w:val="clear" w:color="auto" w:fill="FFF5D9" w:themeFill="accent2" w:themeFillTint="3F"/>
    </w:tcPr>
    <w:tblStylePr w:type="firstRow">
      <w:rPr>
        <w:b/>
        <w:bCs/>
      </w:rPr>
    </w:tblStylePr>
    <w:tblStylePr w:type="lastRow">
      <w:rPr>
        <w:b/>
        <w:bCs/>
      </w:rPr>
      <w:tblPr/>
      <w:tcPr>
        <w:tcBorders>
          <w:top w:val="single" w:sz="18" w:space="0" w:color="FFE28C" w:themeColor="accent2" w:themeTint="BF"/>
        </w:tcBorders>
      </w:tcPr>
    </w:tblStylePr>
    <w:tblStylePr w:type="firstCol">
      <w:rPr>
        <w:b/>
        <w:bCs/>
      </w:rPr>
    </w:tblStylePr>
    <w:tblStylePr w:type="lastCol">
      <w:rPr>
        <w:b/>
        <w:bCs/>
      </w:rPr>
    </w:tblStylePr>
    <w:tblStylePr w:type="band1Vert">
      <w:tblPr/>
      <w:tcPr>
        <w:shd w:val="clear" w:color="auto" w:fill="FFEBB2" w:themeFill="accent2" w:themeFillTint="7F"/>
      </w:tcPr>
    </w:tblStylePr>
    <w:tblStylePr w:type="band1Horz">
      <w:tblPr/>
      <w:tcPr>
        <w:shd w:val="clear" w:color="auto" w:fill="FFEBB2" w:themeFill="accent2" w:themeFillTint="7F"/>
      </w:tcPr>
    </w:tblStylePr>
  </w:style>
  <w:style w:type="table" w:styleId="MediumGrid1-Accent3">
    <w:name w:val="Medium Grid 1 Accent 3"/>
    <w:basedOn w:val="TableNormal"/>
    <w:uiPriority w:val="67"/>
    <w:semiHidden/>
    <w:unhideWhenUsed/>
    <w:rsid w:val="00572222"/>
    <w:pPr>
      <w:spacing w:after="0" w:line="240" w:lineRule="auto"/>
    </w:pPr>
    <w:tblPr>
      <w:tblStyleRowBandSize w:val="1"/>
      <w:tblStyleColBandSize w:val="1"/>
      <w:tblBorders>
        <w:top w:val="single" w:sz="8" w:space="0" w:color="A3D9D0" w:themeColor="accent3" w:themeTint="BF"/>
        <w:left w:val="single" w:sz="8" w:space="0" w:color="A3D9D0" w:themeColor="accent3" w:themeTint="BF"/>
        <w:bottom w:val="single" w:sz="8" w:space="0" w:color="A3D9D0" w:themeColor="accent3" w:themeTint="BF"/>
        <w:right w:val="single" w:sz="8" w:space="0" w:color="A3D9D0" w:themeColor="accent3" w:themeTint="BF"/>
        <w:insideH w:val="single" w:sz="8" w:space="0" w:color="A3D9D0" w:themeColor="accent3" w:themeTint="BF"/>
        <w:insideV w:val="single" w:sz="8" w:space="0" w:color="A3D9D0" w:themeColor="accent3" w:themeTint="BF"/>
      </w:tblBorders>
    </w:tblPr>
    <w:tcPr>
      <w:shd w:val="clear" w:color="auto" w:fill="E0F2EF" w:themeFill="accent3" w:themeFillTint="3F"/>
    </w:tcPr>
    <w:tblStylePr w:type="firstRow">
      <w:rPr>
        <w:b/>
        <w:bCs/>
      </w:rPr>
    </w:tblStylePr>
    <w:tblStylePr w:type="lastRow">
      <w:rPr>
        <w:b/>
        <w:bCs/>
      </w:rPr>
      <w:tblPr/>
      <w:tcPr>
        <w:tcBorders>
          <w:top w:val="single" w:sz="18" w:space="0" w:color="A3D9D0" w:themeColor="accent3" w:themeTint="BF"/>
        </w:tcBorders>
      </w:tcPr>
    </w:tblStylePr>
    <w:tblStylePr w:type="firstCol">
      <w:rPr>
        <w:b/>
        <w:bCs/>
      </w:rPr>
    </w:tblStylePr>
    <w:tblStylePr w:type="lastCol">
      <w:rPr>
        <w:b/>
        <w:bCs/>
      </w:rPr>
    </w:tblStylePr>
    <w:tblStylePr w:type="band1Vert">
      <w:tblPr/>
      <w:tcPr>
        <w:shd w:val="clear" w:color="auto" w:fill="C2E6E0" w:themeFill="accent3" w:themeFillTint="7F"/>
      </w:tcPr>
    </w:tblStylePr>
    <w:tblStylePr w:type="band1Horz">
      <w:tblPr/>
      <w:tcPr>
        <w:shd w:val="clear" w:color="auto" w:fill="C2E6E0" w:themeFill="accent3" w:themeFillTint="7F"/>
      </w:tcPr>
    </w:tblStylePr>
  </w:style>
  <w:style w:type="table" w:styleId="MediumGrid1-Accent4">
    <w:name w:val="Medium Grid 1 Accent 4"/>
    <w:basedOn w:val="TableNormal"/>
    <w:uiPriority w:val="67"/>
    <w:semiHidden/>
    <w:unhideWhenUsed/>
    <w:rsid w:val="00572222"/>
    <w:pPr>
      <w:spacing w:after="0" w:line="240" w:lineRule="auto"/>
    </w:pPr>
    <w:tblPr>
      <w:tblStyleRowBandSize w:val="1"/>
      <w:tblStyleColBandSize w:val="1"/>
      <w:tblBorders>
        <w:top w:val="single" w:sz="8" w:space="0" w:color="6D6868" w:themeColor="accent4" w:themeTint="BF"/>
        <w:left w:val="single" w:sz="8" w:space="0" w:color="6D6868" w:themeColor="accent4" w:themeTint="BF"/>
        <w:bottom w:val="single" w:sz="8" w:space="0" w:color="6D6868" w:themeColor="accent4" w:themeTint="BF"/>
        <w:right w:val="single" w:sz="8" w:space="0" w:color="6D6868" w:themeColor="accent4" w:themeTint="BF"/>
        <w:insideH w:val="single" w:sz="8" w:space="0" w:color="6D6868" w:themeColor="accent4" w:themeTint="BF"/>
        <w:insideV w:val="single" w:sz="8" w:space="0" w:color="6D6868" w:themeColor="accent4" w:themeTint="BF"/>
      </w:tblBorders>
    </w:tblPr>
    <w:tcPr>
      <w:shd w:val="clear" w:color="auto" w:fill="CFCCCC" w:themeFill="accent4" w:themeFillTint="3F"/>
    </w:tcPr>
    <w:tblStylePr w:type="firstRow">
      <w:rPr>
        <w:b/>
        <w:bCs/>
      </w:rPr>
    </w:tblStylePr>
    <w:tblStylePr w:type="lastRow">
      <w:rPr>
        <w:b/>
        <w:bCs/>
      </w:rPr>
      <w:tblPr/>
      <w:tcPr>
        <w:tcBorders>
          <w:top w:val="single" w:sz="18" w:space="0" w:color="6D6868" w:themeColor="accent4" w:themeTint="BF"/>
        </w:tcBorders>
      </w:tcPr>
    </w:tblStylePr>
    <w:tblStylePr w:type="firstCol">
      <w:rPr>
        <w:b/>
        <w:bCs/>
      </w:rPr>
    </w:tblStylePr>
    <w:tblStylePr w:type="lastCol">
      <w:rPr>
        <w:b/>
        <w:bCs/>
      </w:rPr>
    </w:tblStylePr>
    <w:tblStylePr w:type="band1Vert">
      <w:tblPr/>
      <w:tcPr>
        <w:shd w:val="clear" w:color="auto" w:fill="9F9999" w:themeFill="accent4" w:themeFillTint="7F"/>
      </w:tcPr>
    </w:tblStylePr>
    <w:tblStylePr w:type="band1Horz">
      <w:tblPr/>
      <w:tcPr>
        <w:shd w:val="clear" w:color="auto" w:fill="9F9999" w:themeFill="accent4" w:themeFillTint="7F"/>
      </w:tcPr>
    </w:tblStylePr>
  </w:style>
  <w:style w:type="table" w:styleId="MediumGrid1-Accent5">
    <w:name w:val="Medium Grid 1 Accent 5"/>
    <w:basedOn w:val="TableNormal"/>
    <w:uiPriority w:val="67"/>
    <w:semiHidden/>
    <w:unhideWhenUsed/>
    <w:rsid w:val="00572222"/>
    <w:pPr>
      <w:spacing w:after="0" w:line="240" w:lineRule="auto"/>
    </w:pPr>
    <w:tblPr>
      <w:tblStyleRowBandSize w:val="1"/>
      <w:tblStyleColBandSize w:val="1"/>
      <w:tblBorders>
        <w:top w:val="single" w:sz="8" w:space="0" w:color="FFFFFF" w:themeColor="accent5" w:themeTint="BF"/>
        <w:left w:val="single" w:sz="8" w:space="0" w:color="FFFFFF" w:themeColor="accent5" w:themeTint="BF"/>
        <w:bottom w:val="single" w:sz="8" w:space="0" w:color="FFFFFF" w:themeColor="accent5" w:themeTint="BF"/>
        <w:right w:val="single" w:sz="8" w:space="0" w:color="FFFFFF" w:themeColor="accent5" w:themeTint="BF"/>
        <w:insideH w:val="single" w:sz="8" w:space="0" w:color="FFFFFF" w:themeColor="accent5" w:themeTint="BF"/>
        <w:insideV w:val="single" w:sz="8" w:space="0" w:color="FFFFFF" w:themeColor="accent5" w:themeTint="BF"/>
      </w:tblBorders>
    </w:tblPr>
    <w:tcPr>
      <w:shd w:val="clear" w:color="auto" w:fill="FFFFFF" w:themeFill="accent5" w:themeFillTint="3F"/>
    </w:tcPr>
    <w:tblStylePr w:type="firstRow">
      <w:rPr>
        <w:b/>
        <w:bCs/>
      </w:rPr>
    </w:tblStylePr>
    <w:tblStylePr w:type="lastRow">
      <w:rPr>
        <w:b/>
        <w:bCs/>
      </w:rPr>
      <w:tblPr/>
      <w:tcPr>
        <w:tcBorders>
          <w:top w:val="single" w:sz="18" w:space="0" w:color="FFFFFF" w:themeColor="accent5" w:themeTint="BF"/>
        </w:tcBorders>
      </w:tcPr>
    </w:tblStylePr>
    <w:tblStylePr w:type="firstCol">
      <w:rPr>
        <w:b/>
        <w:bCs/>
      </w:rPr>
    </w:tblStylePr>
    <w:tblStylePr w:type="lastCol">
      <w:rPr>
        <w:b/>
        <w:bCs/>
      </w:rPr>
    </w:tblStylePr>
    <w:tblStylePr w:type="band1Vert">
      <w:tblPr/>
      <w:tcPr>
        <w:shd w:val="clear" w:color="auto" w:fill="FFFFFF" w:themeFill="accent5" w:themeFillTint="7F"/>
      </w:tcPr>
    </w:tblStylePr>
    <w:tblStylePr w:type="band1Horz">
      <w:tblPr/>
      <w:tcPr>
        <w:shd w:val="clear" w:color="auto" w:fill="FFFFFF" w:themeFill="accent5" w:themeFillTint="7F"/>
      </w:tcPr>
    </w:tblStylePr>
  </w:style>
  <w:style w:type="table" w:styleId="MediumGrid1-Accent6">
    <w:name w:val="Medium Grid 1 Accent 6"/>
    <w:basedOn w:val="TableNormal"/>
    <w:uiPriority w:val="67"/>
    <w:semiHidden/>
    <w:unhideWhenUsed/>
    <w:rsid w:val="00572222"/>
    <w:pPr>
      <w:spacing w:after="0" w:line="240" w:lineRule="auto"/>
    </w:pPr>
    <w:tblPr>
      <w:tblStyleRowBandSize w:val="1"/>
      <w:tblStyleColBandSize w:val="1"/>
      <w:tbl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single" w:sz="8" w:space="0" w:color="FFFFFF" w:themeColor="accent6" w:themeTint="BF"/>
        <w:insideV w:val="single" w:sz="8" w:space="0" w:color="FFFFFF" w:themeColor="accent6" w:themeTint="BF"/>
      </w:tblBorders>
    </w:tblPr>
    <w:tcPr>
      <w:shd w:val="clear" w:color="auto" w:fill="FFFFFF" w:themeFill="accent6" w:themeFillTint="3F"/>
    </w:tcPr>
    <w:tblStylePr w:type="firstRow">
      <w:rPr>
        <w:b/>
        <w:bCs/>
      </w:rPr>
    </w:tblStylePr>
    <w:tblStylePr w:type="lastRow">
      <w:rPr>
        <w:b/>
        <w:bCs/>
      </w:rPr>
      <w:tblPr/>
      <w:tcPr>
        <w:tcBorders>
          <w:top w:val="single" w:sz="18" w:space="0" w:color="FFFFFF" w:themeColor="accent6" w:themeTint="BF"/>
        </w:tcBorders>
      </w:tcPr>
    </w:tblStylePr>
    <w:tblStylePr w:type="firstCol">
      <w:rPr>
        <w:b/>
        <w:bCs/>
      </w:rPr>
    </w:tblStylePr>
    <w:tblStylePr w:type="lastCol">
      <w:rPr>
        <w:b/>
        <w:bCs/>
      </w:rPr>
    </w:tblStylePr>
    <w:tblStylePr w:type="band1Vert">
      <w:tblPr/>
      <w:tcPr>
        <w:shd w:val="clear" w:color="auto" w:fill="FFFFFF" w:themeFill="accent6" w:themeFillTint="7F"/>
      </w:tcPr>
    </w:tblStylePr>
    <w:tblStylePr w:type="band1Horz">
      <w:tblPr/>
      <w:tcPr>
        <w:shd w:val="clear" w:color="auto" w:fill="FFFFFF" w:themeFill="accent6" w:themeFillTint="7F"/>
      </w:tcPr>
    </w:tblStylePr>
  </w:style>
  <w:style w:type="table" w:styleId="MediumGrid2">
    <w:name w:val="Medium Grid 2"/>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1919" w:themeColor="accent1"/>
        <w:left w:val="single" w:sz="8" w:space="0" w:color="4B1919" w:themeColor="accent1"/>
        <w:bottom w:val="single" w:sz="8" w:space="0" w:color="4B1919" w:themeColor="accent1"/>
        <w:right w:val="single" w:sz="8" w:space="0" w:color="4B1919" w:themeColor="accent1"/>
        <w:insideH w:val="single" w:sz="8" w:space="0" w:color="4B1919" w:themeColor="accent1"/>
        <w:insideV w:val="single" w:sz="8" w:space="0" w:color="4B1919" w:themeColor="accent1"/>
      </w:tblBorders>
    </w:tblPr>
    <w:tcPr>
      <w:shd w:val="clear" w:color="auto" w:fill="E5B3B3" w:themeFill="accent1" w:themeFillTint="3F"/>
    </w:tcPr>
    <w:tblStylePr w:type="firstRow">
      <w:rPr>
        <w:b/>
        <w:bCs/>
        <w:color w:val="000000" w:themeColor="text1"/>
      </w:rPr>
      <w:tblPr/>
      <w:tcPr>
        <w:shd w:val="clear" w:color="auto" w:fill="F5E0E0"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C1C1" w:themeFill="accent1" w:themeFillTint="33"/>
      </w:tcPr>
    </w:tblStylePr>
    <w:tblStylePr w:type="band1Vert">
      <w:tblPr/>
      <w:tcPr>
        <w:shd w:val="clear" w:color="auto" w:fill="CC6565" w:themeFill="accent1" w:themeFillTint="7F"/>
      </w:tcPr>
    </w:tblStylePr>
    <w:tblStylePr w:type="band1Horz">
      <w:tblPr/>
      <w:tcPr>
        <w:tcBorders>
          <w:insideH w:val="single" w:sz="6" w:space="0" w:color="4B1919" w:themeColor="accent1"/>
          <w:insideV w:val="single" w:sz="6" w:space="0" w:color="4B1919" w:themeColor="accent1"/>
        </w:tcBorders>
        <w:shd w:val="clear" w:color="auto" w:fill="CC6565"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D966" w:themeColor="accent2"/>
        <w:left w:val="single" w:sz="8" w:space="0" w:color="FFD966" w:themeColor="accent2"/>
        <w:bottom w:val="single" w:sz="8" w:space="0" w:color="FFD966" w:themeColor="accent2"/>
        <w:right w:val="single" w:sz="8" w:space="0" w:color="FFD966" w:themeColor="accent2"/>
        <w:insideH w:val="single" w:sz="8" w:space="0" w:color="FFD966" w:themeColor="accent2"/>
        <w:insideV w:val="single" w:sz="8" w:space="0" w:color="FFD966" w:themeColor="accent2"/>
      </w:tblBorders>
    </w:tblPr>
    <w:tcPr>
      <w:shd w:val="clear" w:color="auto" w:fill="FFF5D9" w:themeFill="accent2" w:themeFillTint="3F"/>
    </w:tcPr>
    <w:tblStylePr w:type="firstRow">
      <w:rPr>
        <w:b/>
        <w:bCs/>
        <w:color w:val="000000" w:themeColor="text1"/>
      </w:rPr>
      <w:tblPr/>
      <w:tcPr>
        <w:shd w:val="clear" w:color="auto" w:fill="FFFBF0"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7E0" w:themeFill="accent2" w:themeFillTint="33"/>
      </w:tcPr>
    </w:tblStylePr>
    <w:tblStylePr w:type="band1Vert">
      <w:tblPr/>
      <w:tcPr>
        <w:shd w:val="clear" w:color="auto" w:fill="FFEBB2" w:themeFill="accent2" w:themeFillTint="7F"/>
      </w:tcPr>
    </w:tblStylePr>
    <w:tblStylePr w:type="band1Horz">
      <w:tblPr/>
      <w:tcPr>
        <w:tcBorders>
          <w:insideH w:val="single" w:sz="6" w:space="0" w:color="FFD966" w:themeColor="accent2"/>
          <w:insideV w:val="single" w:sz="6" w:space="0" w:color="FFD966" w:themeColor="accent2"/>
        </w:tcBorders>
        <w:shd w:val="clear" w:color="auto" w:fill="FFEBB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5CDC1" w:themeColor="accent3"/>
        <w:left w:val="single" w:sz="8" w:space="0" w:color="85CDC1" w:themeColor="accent3"/>
        <w:bottom w:val="single" w:sz="8" w:space="0" w:color="85CDC1" w:themeColor="accent3"/>
        <w:right w:val="single" w:sz="8" w:space="0" w:color="85CDC1" w:themeColor="accent3"/>
        <w:insideH w:val="single" w:sz="8" w:space="0" w:color="85CDC1" w:themeColor="accent3"/>
        <w:insideV w:val="single" w:sz="8" w:space="0" w:color="85CDC1" w:themeColor="accent3"/>
      </w:tblBorders>
    </w:tblPr>
    <w:tcPr>
      <w:shd w:val="clear" w:color="auto" w:fill="E0F2EF" w:themeFill="accent3" w:themeFillTint="3F"/>
    </w:tcPr>
    <w:tblStylePr w:type="firstRow">
      <w:rPr>
        <w:b/>
        <w:bCs/>
        <w:color w:val="000000" w:themeColor="text1"/>
      </w:rPr>
      <w:tblPr/>
      <w:tcPr>
        <w:shd w:val="clear" w:color="auto" w:fill="F2FAF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F5F2" w:themeFill="accent3" w:themeFillTint="33"/>
      </w:tcPr>
    </w:tblStylePr>
    <w:tblStylePr w:type="band1Vert">
      <w:tblPr/>
      <w:tcPr>
        <w:shd w:val="clear" w:color="auto" w:fill="C2E6E0" w:themeFill="accent3" w:themeFillTint="7F"/>
      </w:tcPr>
    </w:tblStylePr>
    <w:tblStylePr w:type="band1Horz">
      <w:tblPr/>
      <w:tcPr>
        <w:tcBorders>
          <w:insideH w:val="single" w:sz="6" w:space="0" w:color="85CDC1" w:themeColor="accent3"/>
          <w:insideV w:val="single" w:sz="6" w:space="0" w:color="85CDC1" w:themeColor="accent3"/>
        </w:tcBorders>
        <w:shd w:val="clear" w:color="auto" w:fill="C2E6E0"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B3838" w:themeColor="accent4"/>
        <w:left w:val="single" w:sz="8" w:space="0" w:color="3B3838" w:themeColor="accent4"/>
        <w:bottom w:val="single" w:sz="8" w:space="0" w:color="3B3838" w:themeColor="accent4"/>
        <w:right w:val="single" w:sz="8" w:space="0" w:color="3B3838" w:themeColor="accent4"/>
        <w:insideH w:val="single" w:sz="8" w:space="0" w:color="3B3838" w:themeColor="accent4"/>
        <w:insideV w:val="single" w:sz="8" w:space="0" w:color="3B3838" w:themeColor="accent4"/>
      </w:tblBorders>
    </w:tblPr>
    <w:tcPr>
      <w:shd w:val="clear" w:color="auto" w:fill="CFCCCC" w:themeFill="accent4" w:themeFillTint="3F"/>
    </w:tcPr>
    <w:tblStylePr w:type="firstRow">
      <w:rPr>
        <w:b/>
        <w:bCs/>
        <w:color w:val="000000" w:themeColor="text1"/>
      </w:rPr>
      <w:tblPr/>
      <w:tcPr>
        <w:shd w:val="clear" w:color="auto" w:fill="ECEBEB"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D6D6" w:themeFill="accent4" w:themeFillTint="33"/>
      </w:tcPr>
    </w:tblStylePr>
    <w:tblStylePr w:type="band1Vert">
      <w:tblPr/>
      <w:tcPr>
        <w:shd w:val="clear" w:color="auto" w:fill="9F9999" w:themeFill="accent4" w:themeFillTint="7F"/>
      </w:tcPr>
    </w:tblStylePr>
    <w:tblStylePr w:type="band1Horz">
      <w:tblPr/>
      <w:tcPr>
        <w:tcBorders>
          <w:insideH w:val="single" w:sz="6" w:space="0" w:color="3B3838" w:themeColor="accent4"/>
          <w:insideV w:val="single" w:sz="6" w:space="0" w:color="3B3838" w:themeColor="accent4"/>
        </w:tcBorders>
        <w:shd w:val="clear" w:color="auto" w:fill="9F999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FFFF" w:themeColor="accent5"/>
        <w:left w:val="single" w:sz="8" w:space="0" w:color="FFFFFF" w:themeColor="accent5"/>
        <w:bottom w:val="single" w:sz="8" w:space="0" w:color="FFFFFF" w:themeColor="accent5"/>
        <w:right w:val="single" w:sz="8" w:space="0" w:color="FFFFFF" w:themeColor="accent5"/>
        <w:insideH w:val="single" w:sz="8" w:space="0" w:color="FFFFFF" w:themeColor="accent5"/>
        <w:insideV w:val="single" w:sz="8" w:space="0" w:color="FFFFFF" w:themeColor="accent5"/>
      </w:tblBorders>
    </w:tblPr>
    <w:tcPr>
      <w:shd w:val="clear" w:color="auto" w:fill="FFFFFF" w:themeFill="accent5" w:themeFillTint="3F"/>
    </w:tcPr>
    <w:tblStylePr w:type="firstRow">
      <w:rPr>
        <w:b/>
        <w:bCs/>
        <w:color w:val="000000" w:themeColor="text1"/>
      </w:rPr>
      <w:tblPr/>
      <w:tcPr>
        <w:shd w:val="clear" w:color="auto" w:fill="FFFFF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FFF" w:themeFill="accent5" w:themeFillTint="33"/>
      </w:tcPr>
    </w:tblStylePr>
    <w:tblStylePr w:type="band1Vert">
      <w:tblPr/>
      <w:tcPr>
        <w:shd w:val="clear" w:color="auto" w:fill="FFFFFF" w:themeFill="accent5" w:themeFillTint="7F"/>
      </w:tcPr>
    </w:tblStylePr>
    <w:tblStylePr w:type="band1Horz">
      <w:tblPr/>
      <w:tcPr>
        <w:tcBorders>
          <w:insideH w:val="single" w:sz="6" w:space="0" w:color="FFFFFF" w:themeColor="accent5"/>
          <w:insideV w:val="single" w:sz="6" w:space="0" w:color="FFFFFF" w:themeColor="accent5"/>
        </w:tcBorders>
        <w:shd w:val="clear" w:color="auto" w:fill="FFFFF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insideH w:val="single" w:sz="8" w:space="0" w:color="FFFFFF" w:themeColor="accent6"/>
        <w:insideV w:val="single" w:sz="8" w:space="0" w:color="FFFFFF" w:themeColor="accent6"/>
      </w:tblBorders>
    </w:tblPr>
    <w:tcPr>
      <w:shd w:val="clear" w:color="auto" w:fill="FFFFFF" w:themeFill="accent6" w:themeFillTint="3F"/>
    </w:tcPr>
    <w:tblStylePr w:type="firstRow">
      <w:rPr>
        <w:b/>
        <w:bCs/>
        <w:color w:val="000000" w:themeColor="text1"/>
      </w:rPr>
      <w:tblPr/>
      <w:tcPr>
        <w:shd w:val="clear" w:color="auto" w:fill="FFFFF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FFF" w:themeFill="accent6" w:themeFillTint="33"/>
      </w:tcPr>
    </w:tblStylePr>
    <w:tblStylePr w:type="band1Vert">
      <w:tblPr/>
      <w:tcPr>
        <w:shd w:val="clear" w:color="auto" w:fill="FFFFFF" w:themeFill="accent6" w:themeFillTint="7F"/>
      </w:tcPr>
    </w:tblStylePr>
    <w:tblStylePr w:type="band1Horz">
      <w:tblPr/>
      <w:tcPr>
        <w:tcBorders>
          <w:insideH w:val="single" w:sz="6" w:space="0" w:color="FFFFFF" w:themeColor="accent6"/>
          <w:insideV w:val="single" w:sz="6" w:space="0" w:color="FFFFFF" w:themeColor="accent6"/>
        </w:tcBorders>
        <w:shd w:val="clear" w:color="auto" w:fill="FFFFF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B3B3"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1919"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1919"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1919"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1919"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C6565"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C6565" w:themeFill="accent1" w:themeFillTint="7F"/>
      </w:tcPr>
    </w:tblStylePr>
  </w:style>
  <w:style w:type="table" w:styleId="MediumGrid3-Accent2">
    <w:name w:val="Medium Grid 3 Accent 2"/>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5D9"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D96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D96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D96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D96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BB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BB2" w:themeFill="accent2" w:themeFillTint="7F"/>
      </w:tcPr>
    </w:tblStylePr>
  </w:style>
  <w:style w:type="table" w:styleId="MediumGrid3-Accent3">
    <w:name w:val="Medium Grid 3 Accent 3"/>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F2E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5CDC1"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5CDC1"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5CDC1"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5CDC1"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E6E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E6E0" w:themeFill="accent3" w:themeFillTint="7F"/>
      </w:tcPr>
    </w:tblStylePr>
  </w:style>
  <w:style w:type="table" w:styleId="MediumGrid3-Accent4">
    <w:name w:val="Medium Grid 3 Accent 4"/>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CCCC"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B383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B383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B383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B383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F999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F9999" w:themeFill="accent4" w:themeFillTint="7F"/>
      </w:tcPr>
    </w:tblStylePr>
  </w:style>
  <w:style w:type="table" w:styleId="MediumGrid3-Accent5">
    <w:name w:val="Medium Grid 3 Accent 5"/>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FF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FFF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FFF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FFF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FFF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FFF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FFFF" w:themeFill="accent5" w:themeFillTint="7F"/>
      </w:tcPr>
    </w:tblStylePr>
  </w:style>
  <w:style w:type="table" w:styleId="MediumGrid3-Accent6">
    <w:name w:val="Medium Grid 3 Accent 6"/>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FF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FFF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FFF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FFF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FFF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FFF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FFFF" w:themeFill="accent6" w:themeFillTint="7F"/>
      </w:tcPr>
    </w:tblStylePr>
  </w:style>
  <w:style w:type="table" w:styleId="MediumList1">
    <w:name w:val="Medium List 1"/>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4B1919" w:themeColor="accent1"/>
        <w:bottom w:val="single" w:sz="8" w:space="0" w:color="4B1919" w:themeColor="accent1"/>
      </w:tblBorders>
    </w:tblPr>
    <w:tblStylePr w:type="firstRow">
      <w:rPr>
        <w:rFonts w:asciiTheme="majorHAnsi" w:eastAsiaTheme="majorEastAsia" w:hAnsiTheme="majorHAnsi" w:cstheme="majorBidi"/>
      </w:rPr>
      <w:tblPr/>
      <w:tcPr>
        <w:tcBorders>
          <w:top w:val="nil"/>
          <w:bottom w:val="single" w:sz="8" w:space="0" w:color="4B1919" w:themeColor="accent1"/>
        </w:tcBorders>
      </w:tcPr>
    </w:tblStylePr>
    <w:tblStylePr w:type="lastRow">
      <w:rPr>
        <w:b/>
        <w:bCs/>
        <w:color w:val="000000" w:themeColor="text2"/>
      </w:rPr>
      <w:tblPr/>
      <w:tcPr>
        <w:tcBorders>
          <w:top w:val="single" w:sz="8" w:space="0" w:color="4B1919" w:themeColor="accent1"/>
          <w:bottom w:val="single" w:sz="8" w:space="0" w:color="4B1919" w:themeColor="accent1"/>
        </w:tcBorders>
      </w:tcPr>
    </w:tblStylePr>
    <w:tblStylePr w:type="firstCol">
      <w:rPr>
        <w:b/>
        <w:bCs/>
      </w:rPr>
    </w:tblStylePr>
    <w:tblStylePr w:type="lastCol">
      <w:rPr>
        <w:b/>
        <w:bCs/>
      </w:rPr>
      <w:tblPr/>
      <w:tcPr>
        <w:tcBorders>
          <w:top w:val="single" w:sz="8" w:space="0" w:color="4B1919" w:themeColor="accent1"/>
          <w:bottom w:val="single" w:sz="8" w:space="0" w:color="4B1919" w:themeColor="accent1"/>
        </w:tcBorders>
      </w:tcPr>
    </w:tblStylePr>
    <w:tblStylePr w:type="band1Vert">
      <w:tblPr/>
      <w:tcPr>
        <w:shd w:val="clear" w:color="auto" w:fill="E5B3B3" w:themeFill="accent1" w:themeFillTint="3F"/>
      </w:tcPr>
    </w:tblStylePr>
    <w:tblStylePr w:type="band1Horz">
      <w:tblPr/>
      <w:tcPr>
        <w:shd w:val="clear" w:color="auto" w:fill="E5B3B3" w:themeFill="accent1" w:themeFillTint="3F"/>
      </w:tcPr>
    </w:tblStylePr>
  </w:style>
  <w:style w:type="table" w:styleId="MediumList1-Accent2">
    <w:name w:val="Medium List 1 Accent 2"/>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FFD966" w:themeColor="accent2"/>
        <w:bottom w:val="single" w:sz="8" w:space="0" w:color="FFD966" w:themeColor="accent2"/>
      </w:tblBorders>
    </w:tblPr>
    <w:tblStylePr w:type="firstRow">
      <w:rPr>
        <w:rFonts w:asciiTheme="majorHAnsi" w:eastAsiaTheme="majorEastAsia" w:hAnsiTheme="majorHAnsi" w:cstheme="majorBidi"/>
      </w:rPr>
      <w:tblPr/>
      <w:tcPr>
        <w:tcBorders>
          <w:top w:val="nil"/>
          <w:bottom w:val="single" w:sz="8" w:space="0" w:color="FFD966" w:themeColor="accent2"/>
        </w:tcBorders>
      </w:tcPr>
    </w:tblStylePr>
    <w:tblStylePr w:type="lastRow">
      <w:rPr>
        <w:b/>
        <w:bCs/>
        <w:color w:val="000000" w:themeColor="text2"/>
      </w:rPr>
      <w:tblPr/>
      <w:tcPr>
        <w:tcBorders>
          <w:top w:val="single" w:sz="8" w:space="0" w:color="FFD966" w:themeColor="accent2"/>
          <w:bottom w:val="single" w:sz="8" w:space="0" w:color="FFD966" w:themeColor="accent2"/>
        </w:tcBorders>
      </w:tcPr>
    </w:tblStylePr>
    <w:tblStylePr w:type="firstCol">
      <w:rPr>
        <w:b/>
        <w:bCs/>
      </w:rPr>
    </w:tblStylePr>
    <w:tblStylePr w:type="lastCol">
      <w:rPr>
        <w:b/>
        <w:bCs/>
      </w:rPr>
      <w:tblPr/>
      <w:tcPr>
        <w:tcBorders>
          <w:top w:val="single" w:sz="8" w:space="0" w:color="FFD966" w:themeColor="accent2"/>
          <w:bottom w:val="single" w:sz="8" w:space="0" w:color="FFD966" w:themeColor="accent2"/>
        </w:tcBorders>
      </w:tcPr>
    </w:tblStylePr>
    <w:tblStylePr w:type="band1Vert">
      <w:tblPr/>
      <w:tcPr>
        <w:shd w:val="clear" w:color="auto" w:fill="FFF5D9" w:themeFill="accent2" w:themeFillTint="3F"/>
      </w:tcPr>
    </w:tblStylePr>
    <w:tblStylePr w:type="band1Horz">
      <w:tblPr/>
      <w:tcPr>
        <w:shd w:val="clear" w:color="auto" w:fill="FFF5D9" w:themeFill="accent2" w:themeFillTint="3F"/>
      </w:tcPr>
    </w:tblStylePr>
  </w:style>
  <w:style w:type="table" w:styleId="MediumList1-Accent3">
    <w:name w:val="Medium List 1 Accent 3"/>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85CDC1" w:themeColor="accent3"/>
        <w:bottom w:val="single" w:sz="8" w:space="0" w:color="85CDC1" w:themeColor="accent3"/>
      </w:tblBorders>
    </w:tblPr>
    <w:tblStylePr w:type="firstRow">
      <w:rPr>
        <w:rFonts w:asciiTheme="majorHAnsi" w:eastAsiaTheme="majorEastAsia" w:hAnsiTheme="majorHAnsi" w:cstheme="majorBidi"/>
      </w:rPr>
      <w:tblPr/>
      <w:tcPr>
        <w:tcBorders>
          <w:top w:val="nil"/>
          <w:bottom w:val="single" w:sz="8" w:space="0" w:color="85CDC1" w:themeColor="accent3"/>
        </w:tcBorders>
      </w:tcPr>
    </w:tblStylePr>
    <w:tblStylePr w:type="lastRow">
      <w:rPr>
        <w:b/>
        <w:bCs/>
        <w:color w:val="000000" w:themeColor="text2"/>
      </w:rPr>
      <w:tblPr/>
      <w:tcPr>
        <w:tcBorders>
          <w:top w:val="single" w:sz="8" w:space="0" w:color="85CDC1" w:themeColor="accent3"/>
          <w:bottom w:val="single" w:sz="8" w:space="0" w:color="85CDC1" w:themeColor="accent3"/>
        </w:tcBorders>
      </w:tcPr>
    </w:tblStylePr>
    <w:tblStylePr w:type="firstCol">
      <w:rPr>
        <w:b/>
        <w:bCs/>
      </w:rPr>
    </w:tblStylePr>
    <w:tblStylePr w:type="lastCol">
      <w:rPr>
        <w:b/>
        <w:bCs/>
      </w:rPr>
      <w:tblPr/>
      <w:tcPr>
        <w:tcBorders>
          <w:top w:val="single" w:sz="8" w:space="0" w:color="85CDC1" w:themeColor="accent3"/>
          <w:bottom w:val="single" w:sz="8" w:space="0" w:color="85CDC1" w:themeColor="accent3"/>
        </w:tcBorders>
      </w:tcPr>
    </w:tblStylePr>
    <w:tblStylePr w:type="band1Vert">
      <w:tblPr/>
      <w:tcPr>
        <w:shd w:val="clear" w:color="auto" w:fill="E0F2EF" w:themeFill="accent3" w:themeFillTint="3F"/>
      </w:tcPr>
    </w:tblStylePr>
    <w:tblStylePr w:type="band1Horz">
      <w:tblPr/>
      <w:tcPr>
        <w:shd w:val="clear" w:color="auto" w:fill="E0F2EF" w:themeFill="accent3" w:themeFillTint="3F"/>
      </w:tcPr>
    </w:tblStylePr>
  </w:style>
  <w:style w:type="table" w:styleId="MediumList1-Accent4">
    <w:name w:val="Medium List 1 Accent 4"/>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3B3838" w:themeColor="accent4"/>
        <w:bottom w:val="single" w:sz="8" w:space="0" w:color="3B3838" w:themeColor="accent4"/>
      </w:tblBorders>
    </w:tblPr>
    <w:tblStylePr w:type="firstRow">
      <w:rPr>
        <w:rFonts w:asciiTheme="majorHAnsi" w:eastAsiaTheme="majorEastAsia" w:hAnsiTheme="majorHAnsi" w:cstheme="majorBidi"/>
      </w:rPr>
      <w:tblPr/>
      <w:tcPr>
        <w:tcBorders>
          <w:top w:val="nil"/>
          <w:bottom w:val="single" w:sz="8" w:space="0" w:color="3B3838" w:themeColor="accent4"/>
        </w:tcBorders>
      </w:tcPr>
    </w:tblStylePr>
    <w:tblStylePr w:type="lastRow">
      <w:rPr>
        <w:b/>
        <w:bCs/>
        <w:color w:val="000000" w:themeColor="text2"/>
      </w:rPr>
      <w:tblPr/>
      <w:tcPr>
        <w:tcBorders>
          <w:top w:val="single" w:sz="8" w:space="0" w:color="3B3838" w:themeColor="accent4"/>
          <w:bottom w:val="single" w:sz="8" w:space="0" w:color="3B3838" w:themeColor="accent4"/>
        </w:tcBorders>
      </w:tcPr>
    </w:tblStylePr>
    <w:tblStylePr w:type="firstCol">
      <w:rPr>
        <w:b/>
        <w:bCs/>
      </w:rPr>
    </w:tblStylePr>
    <w:tblStylePr w:type="lastCol">
      <w:rPr>
        <w:b/>
        <w:bCs/>
      </w:rPr>
      <w:tblPr/>
      <w:tcPr>
        <w:tcBorders>
          <w:top w:val="single" w:sz="8" w:space="0" w:color="3B3838" w:themeColor="accent4"/>
          <w:bottom w:val="single" w:sz="8" w:space="0" w:color="3B3838" w:themeColor="accent4"/>
        </w:tcBorders>
      </w:tcPr>
    </w:tblStylePr>
    <w:tblStylePr w:type="band1Vert">
      <w:tblPr/>
      <w:tcPr>
        <w:shd w:val="clear" w:color="auto" w:fill="CFCCCC" w:themeFill="accent4" w:themeFillTint="3F"/>
      </w:tcPr>
    </w:tblStylePr>
    <w:tblStylePr w:type="band1Horz">
      <w:tblPr/>
      <w:tcPr>
        <w:shd w:val="clear" w:color="auto" w:fill="CFCCCC" w:themeFill="accent4" w:themeFillTint="3F"/>
      </w:tcPr>
    </w:tblStylePr>
  </w:style>
  <w:style w:type="table" w:styleId="MediumList1-Accent5">
    <w:name w:val="Medium List 1 Accent 5"/>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FFFFFF" w:themeColor="accent5"/>
        <w:bottom w:val="single" w:sz="8" w:space="0" w:color="FFFFFF" w:themeColor="accent5"/>
      </w:tblBorders>
    </w:tblPr>
    <w:tblStylePr w:type="firstRow">
      <w:rPr>
        <w:rFonts w:asciiTheme="majorHAnsi" w:eastAsiaTheme="majorEastAsia" w:hAnsiTheme="majorHAnsi" w:cstheme="majorBidi"/>
      </w:rPr>
      <w:tblPr/>
      <w:tcPr>
        <w:tcBorders>
          <w:top w:val="nil"/>
          <w:bottom w:val="single" w:sz="8" w:space="0" w:color="FFFFFF" w:themeColor="accent5"/>
        </w:tcBorders>
      </w:tcPr>
    </w:tblStylePr>
    <w:tblStylePr w:type="lastRow">
      <w:rPr>
        <w:b/>
        <w:bCs/>
        <w:color w:val="000000" w:themeColor="text2"/>
      </w:rPr>
      <w:tblPr/>
      <w:tcPr>
        <w:tcBorders>
          <w:top w:val="single" w:sz="8" w:space="0" w:color="FFFFFF" w:themeColor="accent5"/>
          <w:bottom w:val="single" w:sz="8" w:space="0" w:color="FFFFFF" w:themeColor="accent5"/>
        </w:tcBorders>
      </w:tcPr>
    </w:tblStylePr>
    <w:tblStylePr w:type="firstCol">
      <w:rPr>
        <w:b/>
        <w:bCs/>
      </w:rPr>
    </w:tblStylePr>
    <w:tblStylePr w:type="lastCol">
      <w:rPr>
        <w:b/>
        <w:bCs/>
      </w:rPr>
      <w:tblPr/>
      <w:tcPr>
        <w:tcBorders>
          <w:top w:val="single" w:sz="8" w:space="0" w:color="FFFFFF" w:themeColor="accent5"/>
          <w:bottom w:val="single" w:sz="8" w:space="0" w:color="FFFFFF" w:themeColor="accent5"/>
        </w:tcBorders>
      </w:tcPr>
    </w:tblStylePr>
    <w:tblStylePr w:type="band1Vert">
      <w:tblPr/>
      <w:tcPr>
        <w:shd w:val="clear" w:color="auto" w:fill="FFFFFF" w:themeFill="accent5" w:themeFillTint="3F"/>
      </w:tcPr>
    </w:tblStylePr>
    <w:tblStylePr w:type="band1Horz">
      <w:tblPr/>
      <w:tcPr>
        <w:shd w:val="clear" w:color="auto" w:fill="FFFFFF" w:themeFill="accent5" w:themeFillTint="3F"/>
      </w:tcPr>
    </w:tblStylePr>
  </w:style>
  <w:style w:type="table" w:styleId="MediumList1-Accent6">
    <w:name w:val="Medium List 1 Accent 6"/>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FFFFFF" w:themeColor="accent6"/>
        <w:bottom w:val="single" w:sz="8" w:space="0" w:color="FFFFFF" w:themeColor="accent6"/>
      </w:tblBorders>
    </w:tblPr>
    <w:tblStylePr w:type="firstRow">
      <w:rPr>
        <w:rFonts w:asciiTheme="majorHAnsi" w:eastAsiaTheme="majorEastAsia" w:hAnsiTheme="majorHAnsi" w:cstheme="majorBidi"/>
      </w:rPr>
      <w:tblPr/>
      <w:tcPr>
        <w:tcBorders>
          <w:top w:val="nil"/>
          <w:bottom w:val="single" w:sz="8" w:space="0" w:color="FFFFFF" w:themeColor="accent6"/>
        </w:tcBorders>
      </w:tcPr>
    </w:tblStylePr>
    <w:tblStylePr w:type="lastRow">
      <w:rPr>
        <w:b/>
        <w:bCs/>
        <w:color w:val="000000" w:themeColor="text2"/>
      </w:rPr>
      <w:tblPr/>
      <w:tcPr>
        <w:tcBorders>
          <w:top w:val="single" w:sz="8" w:space="0" w:color="FFFFFF" w:themeColor="accent6"/>
          <w:bottom w:val="single" w:sz="8" w:space="0" w:color="FFFFFF" w:themeColor="accent6"/>
        </w:tcBorders>
      </w:tcPr>
    </w:tblStylePr>
    <w:tblStylePr w:type="firstCol">
      <w:rPr>
        <w:b/>
        <w:bCs/>
      </w:rPr>
    </w:tblStylePr>
    <w:tblStylePr w:type="lastCol">
      <w:rPr>
        <w:b/>
        <w:bCs/>
      </w:rPr>
      <w:tblPr/>
      <w:tcPr>
        <w:tcBorders>
          <w:top w:val="single" w:sz="8" w:space="0" w:color="FFFFFF" w:themeColor="accent6"/>
          <w:bottom w:val="single" w:sz="8" w:space="0" w:color="FFFFFF" w:themeColor="accent6"/>
        </w:tcBorders>
      </w:tcPr>
    </w:tblStylePr>
    <w:tblStylePr w:type="band1Vert">
      <w:tblPr/>
      <w:tcPr>
        <w:shd w:val="clear" w:color="auto" w:fill="FFFFFF" w:themeFill="accent6" w:themeFillTint="3F"/>
      </w:tcPr>
    </w:tblStylePr>
    <w:tblStylePr w:type="band1Horz">
      <w:tblPr/>
      <w:tcPr>
        <w:shd w:val="clear" w:color="auto" w:fill="FFFFFF" w:themeFill="accent6" w:themeFillTint="3F"/>
      </w:tcPr>
    </w:tblStylePr>
  </w:style>
  <w:style w:type="table" w:styleId="MediumList2">
    <w:name w:val="Medium List 2"/>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1919" w:themeColor="accent1"/>
        <w:left w:val="single" w:sz="8" w:space="0" w:color="4B1919" w:themeColor="accent1"/>
        <w:bottom w:val="single" w:sz="8" w:space="0" w:color="4B1919" w:themeColor="accent1"/>
        <w:right w:val="single" w:sz="8" w:space="0" w:color="4B1919" w:themeColor="accent1"/>
      </w:tblBorders>
    </w:tblPr>
    <w:tblStylePr w:type="firstRow">
      <w:rPr>
        <w:sz w:val="24"/>
        <w:szCs w:val="24"/>
      </w:rPr>
      <w:tblPr/>
      <w:tcPr>
        <w:tcBorders>
          <w:top w:val="nil"/>
          <w:left w:val="nil"/>
          <w:bottom w:val="single" w:sz="24" w:space="0" w:color="4B1919"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1919" w:themeColor="accent1"/>
          <w:insideH w:val="nil"/>
          <w:insideV w:val="nil"/>
        </w:tcBorders>
        <w:shd w:val="clear" w:color="auto" w:fill="FFFFFF" w:themeFill="background1"/>
      </w:tcPr>
    </w:tblStylePr>
    <w:tblStylePr w:type="lastCol">
      <w:tblPr/>
      <w:tcPr>
        <w:tcBorders>
          <w:top w:val="nil"/>
          <w:left w:val="single" w:sz="8" w:space="0" w:color="4B1919"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B3B3" w:themeFill="accent1" w:themeFillTint="3F"/>
      </w:tcPr>
    </w:tblStylePr>
    <w:tblStylePr w:type="band1Horz">
      <w:tblPr/>
      <w:tcPr>
        <w:tcBorders>
          <w:top w:val="nil"/>
          <w:bottom w:val="nil"/>
          <w:insideH w:val="nil"/>
          <w:insideV w:val="nil"/>
        </w:tcBorders>
        <w:shd w:val="clear" w:color="auto" w:fill="E5B3B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D966" w:themeColor="accent2"/>
        <w:left w:val="single" w:sz="8" w:space="0" w:color="FFD966" w:themeColor="accent2"/>
        <w:bottom w:val="single" w:sz="8" w:space="0" w:color="FFD966" w:themeColor="accent2"/>
        <w:right w:val="single" w:sz="8" w:space="0" w:color="FFD966" w:themeColor="accent2"/>
      </w:tblBorders>
    </w:tblPr>
    <w:tblStylePr w:type="firstRow">
      <w:rPr>
        <w:sz w:val="24"/>
        <w:szCs w:val="24"/>
      </w:rPr>
      <w:tblPr/>
      <w:tcPr>
        <w:tcBorders>
          <w:top w:val="nil"/>
          <w:left w:val="nil"/>
          <w:bottom w:val="single" w:sz="24" w:space="0" w:color="FFD966"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D966" w:themeColor="accent2"/>
          <w:insideH w:val="nil"/>
          <w:insideV w:val="nil"/>
        </w:tcBorders>
        <w:shd w:val="clear" w:color="auto" w:fill="FFFFFF" w:themeFill="background1"/>
      </w:tcPr>
    </w:tblStylePr>
    <w:tblStylePr w:type="lastCol">
      <w:tblPr/>
      <w:tcPr>
        <w:tcBorders>
          <w:top w:val="nil"/>
          <w:left w:val="single" w:sz="8" w:space="0" w:color="FFD96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5D9" w:themeFill="accent2" w:themeFillTint="3F"/>
      </w:tcPr>
    </w:tblStylePr>
    <w:tblStylePr w:type="band1Horz">
      <w:tblPr/>
      <w:tcPr>
        <w:tcBorders>
          <w:top w:val="nil"/>
          <w:bottom w:val="nil"/>
          <w:insideH w:val="nil"/>
          <w:insideV w:val="nil"/>
        </w:tcBorders>
        <w:shd w:val="clear" w:color="auto" w:fill="FFF5D9"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5CDC1" w:themeColor="accent3"/>
        <w:left w:val="single" w:sz="8" w:space="0" w:color="85CDC1" w:themeColor="accent3"/>
        <w:bottom w:val="single" w:sz="8" w:space="0" w:color="85CDC1" w:themeColor="accent3"/>
        <w:right w:val="single" w:sz="8" w:space="0" w:color="85CDC1" w:themeColor="accent3"/>
      </w:tblBorders>
    </w:tblPr>
    <w:tblStylePr w:type="firstRow">
      <w:rPr>
        <w:sz w:val="24"/>
        <w:szCs w:val="24"/>
      </w:rPr>
      <w:tblPr/>
      <w:tcPr>
        <w:tcBorders>
          <w:top w:val="nil"/>
          <w:left w:val="nil"/>
          <w:bottom w:val="single" w:sz="24" w:space="0" w:color="85CDC1"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5CDC1" w:themeColor="accent3"/>
          <w:insideH w:val="nil"/>
          <w:insideV w:val="nil"/>
        </w:tcBorders>
        <w:shd w:val="clear" w:color="auto" w:fill="FFFFFF" w:themeFill="background1"/>
      </w:tcPr>
    </w:tblStylePr>
    <w:tblStylePr w:type="lastCol">
      <w:tblPr/>
      <w:tcPr>
        <w:tcBorders>
          <w:top w:val="nil"/>
          <w:left w:val="single" w:sz="8" w:space="0" w:color="85CDC1"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F2EF" w:themeFill="accent3" w:themeFillTint="3F"/>
      </w:tcPr>
    </w:tblStylePr>
    <w:tblStylePr w:type="band1Horz">
      <w:tblPr/>
      <w:tcPr>
        <w:tcBorders>
          <w:top w:val="nil"/>
          <w:bottom w:val="nil"/>
          <w:insideH w:val="nil"/>
          <w:insideV w:val="nil"/>
        </w:tcBorders>
        <w:shd w:val="clear" w:color="auto" w:fill="E0F2E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B3838" w:themeColor="accent4"/>
        <w:left w:val="single" w:sz="8" w:space="0" w:color="3B3838" w:themeColor="accent4"/>
        <w:bottom w:val="single" w:sz="8" w:space="0" w:color="3B3838" w:themeColor="accent4"/>
        <w:right w:val="single" w:sz="8" w:space="0" w:color="3B3838" w:themeColor="accent4"/>
      </w:tblBorders>
    </w:tblPr>
    <w:tblStylePr w:type="firstRow">
      <w:rPr>
        <w:sz w:val="24"/>
        <w:szCs w:val="24"/>
      </w:rPr>
      <w:tblPr/>
      <w:tcPr>
        <w:tcBorders>
          <w:top w:val="nil"/>
          <w:left w:val="nil"/>
          <w:bottom w:val="single" w:sz="24" w:space="0" w:color="3B3838"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B3838" w:themeColor="accent4"/>
          <w:insideH w:val="nil"/>
          <w:insideV w:val="nil"/>
        </w:tcBorders>
        <w:shd w:val="clear" w:color="auto" w:fill="FFFFFF" w:themeFill="background1"/>
      </w:tcPr>
    </w:tblStylePr>
    <w:tblStylePr w:type="lastCol">
      <w:tblPr/>
      <w:tcPr>
        <w:tcBorders>
          <w:top w:val="nil"/>
          <w:left w:val="single" w:sz="8" w:space="0" w:color="3B383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CCCC" w:themeFill="accent4" w:themeFillTint="3F"/>
      </w:tcPr>
    </w:tblStylePr>
    <w:tblStylePr w:type="band1Horz">
      <w:tblPr/>
      <w:tcPr>
        <w:tcBorders>
          <w:top w:val="nil"/>
          <w:bottom w:val="nil"/>
          <w:insideH w:val="nil"/>
          <w:insideV w:val="nil"/>
        </w:tcBorders>
        <w:shd w:val="clear" w:color="auto" w:fill="CFCCCC"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FFFF" w:themeColor="accent5"/>
        <w:left w:val="single" w:sz="8" w:space="0" w:color="FFFFFF" w:themeColor="accent5"/>
        <w:bottom w:val="single" w:sz="8" w:space="0" w:color="FFFFFF" w:themeColor="accent5"/>
        <w:right w:val="single" w:sz="8" w:space="0" w:color="FFFFFF" w:themeColor="accent5"/>
      </w:tblBorders>
    </w:tblPr>
    <w:tblStylePr w:type="firstRow">
      <w:rPr>
        <w:sz w:val="24"/>
        <w:szCs w:val="24"/>
      </w:rPr>
      <w:tblPr/>
      <w:tcPr>
        <w:tcBorders>
          <w:top w:val="nil"/>
          <w:left w:val="nil"/>
          <w:bottom w:val="single" w:sz="24" w:space="0" w:color="FFFFF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FFFF" w:themeColor="accent5"/>
          <w:insideH w:val="nil"/>
          <w:insideV w:val="nil"/>
        </w:tcBorders>
        <w:shd w:val="clear" w:color="auto" w:fill="FFFFFF" w:themeFill="background1"/>
      </w:tcPr>
    </w:tblStylePr>
    <w:tblStylePr w:type="lastCol">
      <w:tblPr/>
      <w:tcPr>
        <w:tcBorders>
          <w:top w:val="nil"/>
          <w:left w:val="single" w:sz="8" w:space="0" w:color="FFFFF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FFF" w:themeFill="accent5" w:themeFillTint="3F"/>
      </w:tcPr>
    </w:tblStylePr>
    <w:tblStylePr w:type="band1Horz">
      <w:tblPr/>
      <w:tcPr>
        <w:tcBorders>
          <w:top w:val="nil"/>
          <w:bottom w:val="nil"/>
          <w:insideH w:val="nil"/>
          <w:insideV w:val="nil"/>
        </w:tcBorders>
        <w:shd w:val="clear" w:color="auto" w:fill="FFFFF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tblBorders>
    </w:tblPr>
    <w:tblStylePr w:type="firstRow">
      <w:rPr>
        <w:sz w:val="24"/>
        <w:szCs w:val="24"/>
      </w:rPr>
      <w:tblPr/>
      <w:tcPr>
        <w:tcBorders>
          <w:top w:val="nil"/>
          <w:left w:val="nil"/>
          <w:bottom w:val="single" w:sz="24" w:space="0" w:color="FFFFFF"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FFFF" w:themeColor="accent6"/>
          <w:insideH w:val="nil"/>
          <w:insideV w:val="nil"/>
        </w:tcBorders>
        <w:shd w:val="clear" w:color="auto" w:fill="FFFFFF" w:themeFill="background1"/>
      </w:tcPr>
    </w:tblStylePr>
    <w:tblStylePr w:type="lastCol">
      <w:tblPr/>
      <w:tcPr>
        <w:tcBorders>
          <w:top w:val="nil"/>
          <w:left w:val="single" w:sz="8" w:space="0" w:color="FFFFF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FFF" w:themeFill="accent6" w:themeFillTint="3F"/>
      </w:tcPr>
    </w:tblStylePr>
    <w:tblStylePr w:type="band1Horz">
      <w:tblPr/>
      <w:tcPr>
        <w:tcBorders>
          <w:top w:val="nil"/>
          <w:bottom w:val="nil"/>
          <w:insideH w:val="nil"/>
          <w:insideV w:val="nil"/>
        </w:tcBorders>
        <w:shd w:val="clear" w:color="auto" w:fill="FFFF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57222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572222"/>
    <w:pPr>
      <w:spacing w:after="0" w:line="240" w:lineRule="auto"/>
    </w:pPr>
    <w:tblPr>
      <w:tblStyleRowBandSize w:val="1"/>
      <w:tblStyleColBandSize w:val="1"/>
      <w:tblBorders>
        <w:top w:val="single" w:sz="8" w:space="0" w:color="983232" w:themeColor="accent1" w:themeTint="BF"/>
        <w:left w:val="single" w:sz="8" w:space="0" w:color="983232" w:themeColor="accent1" w:themeTint="BF"/>
        <w:bottom w:val="single" w:sz="8" w:space="0" w:color="983232" w:themeColor="accent1" w:themeTint="BF"/>
        <w:right w:val="single" w:sz="8" w:space="0" w:color="983232" w:themeColor="accent1" w:themeTint="BF"/>
        <w:insideH w:val="single" w:sz="8" w:space="0" w:color="983232" w:themeColor="accent1" w:themeTint="BF"/>
      </w:tblBorders>
    </w:tblPr>
    <w:tblStylePr w:type="firstRow">
      <w:pPr>
        <w:spacing w:before="0" w:after="0" w:line="240" w:lineRule="auto"/>
      </w:pPr>
      <w:rPr>
        <w:b/>
        <w:bCs/>
        <w:color w:val="FFFFFF" w:themeColor="background1"/>
      </w:rPr>
      <w:tblPr/>
      <w:tcPr>
        <w:tcBorders>
          <w:top w:val="single" w:sz="8" w:space="0" w:color="983232" w:themeColor="accent1" w:themeTint="BF"/>
          <w:left w:val="single" w:sz="8" w:space="0" w:color="983232" w:themeColor="accent1" w:themeTint="BF"/>
          <w:bottom w:val="single" w:sz="8" w:space="0" w:color="983232" w:themeColor="accent1" w:themeTint="BF"/>
          <w:right w:val="single" w:sz="8" w:space="0" w:color="983232" w:themeColor="accent1" w:themeTint="BF"/>
          <w:insideH w:val="nil"/>
          <w:insideV w:val="nil"/>
        </w:tcBorders>
        <w:shd w:val="clear" w:color="auto" w:fill="4B1919" w:themeFill="accent1"/>
      </w:tcPr>
    </w:tblStylePr>
    <w:tblStylePr w:type="lastRow">
      <w:pPr>
        <w:spacing w:before="0" w:after="0" w:line="240" w:lineRule="auto"/>
      </w:pPr>
      <w:rPr>
        <w:b/>
        <w:bCs/>
      </w:rPr>
      <w:tblPr/>
      <w:tcPr>
        <w:tcBorders>
          <w:top w:val="double" w:sz="6" w:space="0" w:color="983232" w:themeColor="accent1" w:themeTint="BF"/>
          <w:left w:val="single" w:sz="8" w:space="0" w:color="983232" w:themeColor="accent1" w:themeTint="BF"/>
          <w:bottom w:val="single" w:sz="8" w:space="0" w:color="983232" w:themeColor="accent1" w:themeTint="BF"/>
          <w:right w:val="single" w:sz="8" w:space="0" w:color="983232" w:themeColor="accent1" w:themeTint="BF"/>
          <w:insideH w:val="nil"/>
          <w:insideV w:val="nil"/>
        </w:tcBorders>
      </w:tcPr>
    </w:tblStylePr>
    <w:tblStylePr w:type="firstCol">
      <w:rPr>
        <w:b/>
        <w:bCs/>
      </w:rPr>
    </w:tblStylePr>
    <w:tblStylePr w:type="lastCol">
      <w:rPr>
        <w:b/>
        <w:bCs/>
      </w:rPr>
    </w:tblStylePr>
    <w:tblStylePr w:type="band1Vert">
      <w:tblPr/>
      <w:tcPr>
        <w:shd w:val="clear" w:color="auto" w:fill="E5B3B3" w:themeFill="accent1" w:themeFillTint="3F"/>
      </w:tcPr>
    </w:tblStylePr>
    <w:tblStylePr w:type="band1Horz">
      <w:tblPr/>
      <w:tcPr>
        <w:tcBorders>
          <w:insideH w:val="nil"/>
          <w:insideV w:val="nil"/>
        </w:tcBorders>
        <w:shd w:val="clear" w:color="auto" w:fill="E5B3B3"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572222"/>
    <w:pPr>
      <w:spacing w:after="0" w:line="240" w:lineRule="auto"/>
    </w:pPr>
    <w:tblPr>
      <w:tblStyleRowBandSize w:val="1"/>
      <w:tblStyleColBandSize w:val="1"/>
      <w:tblBorders>
        <w:top w:val="single" w:sz="8" w:space="0" w:color="FFE28C" w:themeColor="accent2" w:themeTint="BF"/>
        <w:left w:val="single" w:sz="8" w:space="0" w:color="FFE28C" w:themeColor="accent2" w:themeTint="BF"/>
        <w:bottom w:val="single" w:sz="8" w:space="0" w:color="FFE28C" w:themeColor="accent2" w:themeTint="BF"/>
        <w:right w:val="single" w:sz="8" w:space="0" w:color="FFE28C" w:themeColor="accent2" w:themeTint="BF"/>
        <w:insideH w:val="single" w:sz="8" w:space="0" w:color="FFE28C" w:themeColor="accent2" w:themeTint="BF"/>
      </w:tblBorders>
    </w:tblPr>
    <w:tblStylePr w:type="firstRow">
      <w:pPr>
        <w:spacing w:before="0" w:after="0" w:line="240" w:lineRule="auto"/>
      </w:pPr>
      <w:rPr>
        <w:b/>
        <w:bCs/>
        <w:color w:val="FFFFFF" w:themeColor="background1"/>
      </w:rPr>
      <w:tblPr/>
      <w:tcPr>
        <w:tcBorders>
          <w:top w:val="single" w:sz="8" w:space="0" w:color="FFE28C" w:themeColor="accent2" w:themeTint="BF"/>
          <w:left w:val="single" w:sz="8" w:space="0" w:color="FFE28C" w:themeColor="accent2" w:themeTint="BF"/>
          <w:bottom w:val="single" w:sz="8" w:space="0" w:color="FFE28C" w:themeColor="accent2" w:themeTint="BF"/>
          <w:right w:val="single" w:sz="8" w:space="0" w:color="FFE28C" w:themeColor="accent2" w:themeTint="BF"/>
          <w:insideH w:val="nil"/>
          <w:insideV w:val="nil"/>
        </w:tcBorders>
        <w:shd w:val="clear" w:color="auto" w:fill="FFD966" w:themeFill="accent2"/>
      </w:tcPr>
    </w:tblStylePr>
    <w:tblStylePr w:type="lastRow">
      <w:pPr>
        <w:spacing w:before="0" w:after="0" w:line="240" w:lineRule="auto"/>
      </w:pPr>
      <w:rPr>
        <w:b/>
        <w:bCs/>
      </w:rPr>
      <w:tblPr/>
      <w:tcPr>
        <w:tcBorders>
          <w:top w:val="double" w:sz="6" w:space="0" w:color="FFE28C" w:themeColor="accent2" w:themeTint="BF"/>
          <w:left w:val="single" w:sz="8" w:space="0" w:color="FFE28C" w:themeColor="accent2" w:themeTint="BF"/>
          <w:bottom w:val="single" w:sz="8" w:space="0" w:color="FFE28C" w:themeColor="accent2" w:themeTint="BF"/>
          <w:right w:val="single" w:sz="8" w:space="0" w:color="FFE28C"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F5D9" w:themeFill="accent2" w:themeFillTint="3F"/>
      </w:tcPr>
    </w:tblStylePr>
    <w:tblStylePr w:type="band1Horz">
      <w:tblPr/>
      <w:tcPr>
        <w:tcBorders>
          <w:insideH w:val="nil"/>
          <w:insideV w:val="nil"/>
        </w:tcBorders>
        <w:shd w:val="clear" w:color="auto" w:fill="FFF5D9"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572222"/>
    <w:pPr>
      <w:spacing w:after="0" w:line="240" w:lineRule="auto"/>
    </w:pPr>
    <w:tblPr>
      <w:tblStyleRowBandSize w:val="1"/>
      <w:tblStyleColBandSize w:val="1"/>
      <w:tblBorders>
        <w:top w:val="single" w:sz="8" w:space="0" w:color="A3D9D0" w:themeColor="accent3" w:themeTint="BF"/>
        <w:left w:val="single" w:sz="8" w:space="0" w:color="A3D9D0" w:themeColor="accent3" w:themeTint="BF"/>
        <w:bottom w:val="single" w:sz="8" w:space="0" w:color="A3D9D0" w:themeColor="accent3" w:themeTint="BF"/>
        <w:right w:val="single" w:sz="8" w:space="0" w:color="A3D9D0" w:themeColor="accent3" w:themeTint="BF"/>
        <w:insideH w:val="single" w:sz="8" w:space="0" w:color="A3D9D0" w:themeColor="accent3" w:themeTint="BF"/>
      </w:tblBorders>
    </w:tblPr>
    <w:tblStylePr w:type="firstRow">
      <w:pPr>
        <w:spacing w:before="0" w:after="0" w:line="240" w:lineRule="auto"/>
      </w:pPr>
      <w:rPr>
        <w:b/>
        <w:bCs/>
        <w:color w:val="FFFFFF" w:themeColor="background1"/>
      </w:rPr>
      <w:tblPr/>
      <w:tcPr>
        <w:tcBorders>
          <w:top w:val="single" w:sz="8" w:space="0" w:color="A3D9D0" w:themeColor="accent3" w:themeTint="BF"/>
          <w:left w:val="single" w:sz="8" w:space="0" w:color="A3D9D0" w:themeColor="accent3" w:themeTint="BF"/>
          <w:bottom w:val="single" w:sz="8" w:space="0" w:color="A3D9D0" w:themeColor="accent3" w:themeTint="BF"/>
          <w:right w:val="single" w:sz="8" w:space="0" w:color="A3D9D0" w:themeColor="accent3" w:themeTint="BF"/>
          <w:insideH w:val="nil"/>
          <w:insideV w:val="nil"/>
        </w:tcBorders>
        <w:shd w:val="clear" w:color="auto" w:fill="85CDC1" w:themeFill="accent3"/>
      </w:tcPr>
    </w:tblStylePr>
    <w:tblStylePr w:type="lastRow">
      <w:pPr>
        <w:spacing w:before="0" w:after="0" w:line="240" w:lineRule="auto"/>
      </w:pPr>
      <w:rPr>
        <w:b/>
        <w:bCs/>
      </w:rPr>
      <w:tblPr/>
      <w:tcPr>
        <w:tcBorders>
          <w:top w:val="double" w:sz="6" w:space="0" w:color="A3D9D0" w:themeColor="accent3" w:themeTint="BF"/>
          <w:left w:val="single" w:sz="8" w:space="0" w:color="A3D9D0" w:themeColor="accent3" w:themeTint="BF"/>
          <w:bottom w:val="single" w:sz="8" w:space="0" w:color="A3D9D0" w:themeColor="accent3" w:themeTint="BF"/>
          <w:right w:val="single" w:sz="8" w:space="0" w:color="A3D9D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0F2EF" w:themeFill="accent3" w:themeFillTint="3F"/>
      </w:tcPr>
    </w:tblStylePr>
    <w:tblStylePr w:type="band1Horz">
      <w:tblPr/>
      <w:tcPr>
        <w:tcBorders>
          <w:insideH w:val="nil"/>
          <w:insideV w:val="nil"/>
        </w:tcBorders>
        <w:shd w:val="clear" w:color="auto" w:fill="E0F2E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572222"/>
    <w:pPr>
      <w:spacing w:after="0" w:line="240" w:lineRule="auto"/>
    </w:pPr>
    <w:tblPr>
      <w:tblStyleRowBandSize w:val="1"/>
      <w:tblStyleColBandSize w:val="1"/>
      <w:tblBorders>
        <w:top w:val="single" w:sz="8" w:space="0" w:color="6D6868" w:themeColor="accent4" w:themeTint="BF"/>
        <w:left w:val="single" w:sz="8" w:space="0" w:color="6D6868" w:themeColor="accent4" w:themeTint="BF"/>
        <w:bottom w:val="single" w:sz="8" w:space="0" w:color="6D6868" w:themeColor="accent4" w:themeTint="BF"/>
        <w:right w:val="single" w:sz="8" w:space="0" w:color="6D6868" w:themeColor="accent4" w:themeTint="BF"/>
        <w:insideH w:val="single" w:sz="8" w:space="0" w:color="6D6868" w:themeColor="accent4" w:themeTint="BF"/>
      </w:tblBorders>
    </w:tblPr>
    <w:tblStylePr w:type="firstRow">
      <w:pPr>
        <w:spacing w:before="0" w:after="0" w:line="240" w:lineRule="auto"/>
      </w:pPr>
      <w:rPr>
        <w:b/>
        <w:bCs/>
        <w:color w:val="FFFFFF" w:themeColor="background1"/>
      </w:rPr>
      <w:tblPr/>
      <w:tcPr>
        <w:tcBorders>
          <w:top w:val="single" w:sz="8" w:space="0" w:color="6D6868" w:themeColor="accent4" w:themeTint="BF"/>
          <w:left w:val="single" w:sz="8" w:space="0" w:color="6D6868" w:themeColor="accent4" w:themeTint="BF"/>
          <w:bottom w:val="single" w:sz="8" w:space="0" w:color="6D6868" w:themeColor="accent4" w:themeTint="BF"/>
          <w:right w:val="single" w:sz="8" w:space="0" w:color="6D6868" w:themeColor="accent4" w:themeTint="BF"/>
          <w:insideH w:val="nil"/>
          <w:insideV w:val="nil"/>
        </w:tcBorders>
        <w:shd w:val="clear" w:color="auto" w:fill="3B3838" w:themeFill="accent4"/>
      </w:tcPr>
    </w:tblStylePr>
    <w:tblStylePr w:type="lastRow">
      <w:pPr>
        <w:spacing w:before="0" w:after="0" w:line="240" w:lineRule="auto"/>
      </w:pPr>
      <w:rPr>
        <w:b/>
        <w:bCs/>
      </w:rPr>
      <w:tblPr/>
      <w:tcPr>
        <w:tcBorders>
          <w:top w:val="double" w:sz="6" w:space="0" w:color="6D6868" w:themeColor="accent4" w:themeTint="BF"/>
          <w:left w:val="single" w:sz="8" w:space="0" w:color="6D6868" w:themeColor="accent4" w:themeTint="BF"/>
          <w:bottom w:val="single" w:sz="8" w:space="0" w:color="6D6868" w:themeColor="accent4" w:themeTint="BF"/>
          <w:right w:val="single" w:sz="8" w:space="0" w:color="6D6868" w:themeColor="accent4" w:themeTint="BF"/>
          <w:insideH w:val="nil"/>
          <w:insideV w:val="nil"/>
        </w:tcBorders>
      </w:tcPr>
    </w:tblStylePr>
    <w:tblStylePr w:type="firstCol">
      <w:rPr>
        <w:b/>
        <w:bCs/>
      </w:rPr>
    </w:tblStylePr>
    <w:tblStylePr w:type="lastCol">
      <w:rPr>
        <w:b/>
        <w:bCs/>
      </w:rPr>
    </w:tblStylePr>
    <w:tblStylePr w:type="band1Vert">
      <w:tblPr/>
      <w:tcPr>
        <w:shd w:val="clear" w:color="auto" w:fill="CFCCCC" w:themeFill="accent4" w:themeFillTint="3F"/>
      </w:tcPr>
    </w:tblStylePr>
    <w:tblStylePr w:type="band1Horz">
      <w:tblPr/>
      <w:tcPr>
        <w:tcBorders>
          <w:insideH w:val="nil"/>
          <w:insideV w:val="nil"/>
        </w:tcBorders>
        <w:shd w:val="clear" w:color="auto" w:fill="CFCCCC"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572222"/>
    <w:pPr>
      <w:spacing w:after="0" w:line="240" w:lineRule="auto"/>
    </w:pPr>
    <w:tblPr>
      <w:tblStyleRowBandSize w:val="1"/>
      <w:tblStyleColBandSize w:val="1"/>
      <w:tblBorders>
        <w:top w:val="single" w:sz="8" w:space="0" w:color="FFFFFF" w:themeColor="accent5" w:themeTint="BF"/>
        <w:left w:val="single" w:sz="8" w:space="0" w:color="FFFFFF" w:themeColor="accent5" w:themeTint="BF"/>
        <w:bottom w:val="single" w:sz="8" w:space="0" w:color="FFFFFF" w:themeColor="accent5" w:themeTint="BF"/>
        <w:right w:val="single" w:sz="8" w:space="0" w:color="FFFFFF" w:themeColor="accent5" w:themeTint="BF"/>
        <w:insideH w:val="single" w:sz="8" w:space="0" w:color="FFFFFF" w:themeColor="accent5" w:themeTint="BF"/>
      </w:tblBorders>
    </w:tblPr>
    <w:tblStylePr w:type="firstRow">
      <w:pPr>
        <w:spacing w:before="0" w:after="0" w:line="240" w:lineRule="auto"/>
      </w:pPr>
      <w:rPr>
        <w:b/>
        <w:bCs/>
        <w:color w:val="FFFFFF" w:themeColor="background1"/>
      </w:rPr>
      <w:tblPr/>
      <w:tcPr>
        <w:tcBorders>
          <w:top w:val="single" w:sz="8" w:space="0" w:color="FFFFFF" w:themeColor="accent5" w:themeTint="BF"/>
          <w:left w:val="single" w:sz="8" w:space="0" w:color="FFFFFF" w:themeColor="accent5" w:themeTint="BF"/>
          <w:bottom w:val="single" w:sz="8" w:space="0" w:color="FFFFFF" w:themeColor="accent5" w:themeTint="BF"/>
          <w:right w:val="single" w:sz="8" w:space="0" w:color="FFFFFF" w:themeColor="accent5" w:themeTint="BF"/>
          <w:insideH w:val="nil"/>
          <w:insideV w:val="nil"/>
        </w:tcBorders>
        <w:shd w:val="clear" w:color="auto" w:fill="FFFFFF" w:themeFill="accent5"/>
      </w:tcPr>
    </w:tblStylePr>
    <w:tblStylePr w:type="lastRow">
      <w:pPr>
        <w:spacing w:before="0" w:after="0" w:line="240" w:lineRule="auto"/>
      </w:pPr>
      <w:rPr>
        <w:b/>
        <w:bCs/>
      </w:rPr>
      <w:tblPr/>
      <w:tcPr>
        <w:tcBorders>
          <w:top w:val="double" w:sz="6" w:space="0" w:color="FFFFFF" w:themeColor="accent5" w:themeTint="BF"/>
          <w:left w:val="single" w:sz="8" w:space="0" w:color="FFFFFF" w:themeColor="accent5" w:themeTint="BF"/>
          <w:bottom w:val="single" w:sz="8" w:space="0" w:color="FFFFFF" w:themeColor="accent5" w:themeTint="BF"/>
          <w:right w:val="single" w:sz="8" w:space="0" w:color="FFFFFF"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FFFF" w:themeFill="accent5" w:themeFillTint="3F"/>
      </w:tcPr>
    </w:tblStylePr>
    <w:tblStylePr w:type="band1Horz">
      <w:tblPr/>
      <w:tcPr>
        <w:tcBorders>
          <w:insideH w:val="nil"/>
          <w:insideV w:val="nil"/>
        </w:tcBorders>
        <w:shd w:val="clear" w:color="auto" w:fill="FFFFF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572222"/>
    <w:pPr>
      <w:spacing w:after="0" w:line="240" w:lineRule="auto"/>
    </w:pPr>
    <w:tblPr>
      <w:tblStyleRowBandSize w:val="1"/>
      <w:tblStyleColBandSize w:val="1"/>
      <w:tbl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single" w:sz="8" w:space="0" w:color="FFFFFF" w:themeColor="accent6" w:themeTint="BF"/>
      </w:tblBorders>
    </w:tblPr>
    <w:tblStylePr w:type="firstRow">
      <w:pPr>
        <w:spacing w:before="0" w:after="0" w:line="240" w:lineRule="auto"/>
      </w:pPr>
      <w:rPr>
        <w:b/>
        <w:bCs/>
        <w:color w:val="FFFFFF" w:themeColor="background1"/>
      </w:rPr>
      <w:tblPr/>
      <w:tcPr>
        <w:tc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nil"/>
          <w:insideV w:val="nil"/>
        </w:tcBorders>
        <w:shd w:val="clear" w:color="auto" w:fill="FFFFFF" w:themeFill="accent6"/>
      </w:tcPr>
    </w:tblStylePr>
    <w:tblStylePr w:type="lastRow">
      <w:pPr>
        <w:spacing w:before="0" w:after="0" w:line="240" w:lineRule="auto"/>
      </w:pPr>
      <w:rPr>
        <w:b/>
        <w:bCs/>
      </w:rPr>
      <w:tblPr/>
      <w:tcPr>
        <w:tcBorders>
          <w:top w:val="double" w:sz="6"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FFFF" w:themeFill="accent6" w:themeFillTint="3F"/>
      </w:tcPr>
    </w:tblStylePr>
    <w:tblStylePr w:type="band1Horz">
      <w:tblPr/>
      <w:tcPr>
        <w:tcBorders>
          <w:insideH w:val="nil"/>
          <w:insideV w:val="nil"/>
        </w:tcBorders>
        <w:shd w:val="clear" w:color="auto" w:fill="FFFFF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1919"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1919" w:themeFill="accent1"/>
      </w:tcPr>
    </w:tblStylePr>
    <w:tblStylePr w:type="lastCol">
      <w:rPr>
        <w:b/>
        <w:bCs/>
        <w:color w:val="FFFFFF" w:themeColor="background1"/>
      </w:rPr>
      <w:tblPr/>
      <w:tcPr>
        <w:tcBorders>
          <w:left w:val="nil"/>
          <w:right w:val="nil"/>
          <w:insideH w:val="nil"/>
          <w:insideV w:val="nil"/>
        </w:tcBorders>
        <w:shd w:val="clear" w:color="auto" w:fill="4B1919"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D96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D966" w:themeFill="accent2"/>
      </w:tcPr>
    </w:tblStylePr>
    <w:tblStylePr w:type="lastCol">
      <w:rPr>
        <w:b/>
        <w:bCs/>
        <w:color w:val="FFFFFF" w:themeColor="background1"/>
      </w:rPr>
      <w:tblPr/>
      <w:tcPr>
        <w:tcBorders>
          <w:left w:val="nil"/>
          <w:right w:val="nil"/>
          <w:insideH w:val="nil"/>
          <w:insideV w:val="nil"/>
        </w:tcBorders>
        <w:shd w:val="clear" w:color="auto" w:fill="FFD96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5CDC1"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5CDC1" w:themeFill="accent3"/>
      </w:tcPr>
    </w:tblStylePr>
    <w:tblStylePr w:type="lastCol">
      <w:rPr>
        <w:b/>
        <w:bCs/>
        <w:color w:val="FFFFFF" w:themeColor="background1"/>
      </w:rPr>
      <w:tblPr/>
      <w:tcPr>
        <w:tcBorders>
          <w:left w:val="nil"/>
          <w:right w:val="nil"/>
          <w:insideH w:val="nil"/>
          <w:insideV w:val="nil"/>
        </w:tcBorders>
        <w:shd w:val="clear" w:color="auto" w:fill="85CDC1"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B383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B3838" w:themeFill="accent4"/>
      </w:tcPr>
    </w:tblStylePr>
    <w:tblStylePr w:type="lastCol">
      <w:rPr>
        <w:b/>
        <w:bCs/>
        <w:color w:val="FFFFFF" w:themeColor="background1"/>
      </w:rPr>
      <w:tblPr/>
      <w:tcPr>
        <w:tcBorders>
          <w:left w:val="nil"/>
          <w:right w:val="nil"/>
          <w:insideH w:val="nil"/>
          <w:insideV w:val="nil"/>
        </w:tcBorders>
        <w:shd w:val="clear" w:color="auto" w:fill="3B383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FFF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FFFF" w:themeFill="accent5"/>
      </w:tcPr>
    </w:tblStylePr>
    <w:tblStylePr w:type="lastCol">
      <w:rPr>
        <w:b/>
        <w:bCs/>
        <w:color w:val="FFFFFF" w:themeColor="background1"/>
      </w:rPr>
      <w:tblPr/>
      <w:tcPr>
        <w:tcBorders>
          <w:left w:val="nil"/>
          <w:right w:val="nil"/>
          <w:insideH w:val="nil"/>
          <w:insideV w:val="nil"/>
        </w:tcBorders>
        <w:shd w:val="clear" w:color="auto" w:fill="FFFFF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FFF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FFFF" w:themeFill="accent6"/>
      </w:tcPr>
    </w:tblStylePr>
    <w:tblStylePr w:type="lastCol">
      <w:rPr>
        <w:b/>
        <w:bCs/>
        <w:color w:val="FFFFFF" w:themeColor="background1"/>
      </w:rPr>
      <w:tblPr/>
      <w:tcPr>
        <w:tcBorders>
          <w:left w:val="nil"/>
          <w:right w:val="nil"/>
          <w:insideH w:val="nil"/>
          <w:insideV w:val="nil"/>
        </w:tcBorders>
        <w:shd w:val="clear" w:color="auto" w:fill="FFFFF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572222"/>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color w:val="auto"/>
      <w:kern w:val="0"/>
      <w:sz w:val="24"/>
      <w:szCs w:val="24"/>
      <w:lang w:val="en-US" w:eastAsia="en-US"/>
    </w:rPr>
  </w:style>
  <w:style w:type="character" w:customStyle="1" w:styleId="MessageHeaderChar">
    <w:name w:val="Message Header Char"/>
    <w:basedOn w:val="DefaultParagraphFont"/>
    <w:link w:val="MessageHeader"/>
    <w:uiPriority w:val="99"/>
    <w:semiHidden/>
    <w:rsid w:val="00572222"/>
    <w:rPr>
      <w:rFonts w:asciiTheme="majorHAnsi" w:eastAsiaTheme="majorEastAsia" w:hAnsiTheme="majorHAnsi" w:cstheme="majorBidi"/>
      <w:kern w:val="16"/>
      <w:sz w:val="24"/>
      <w:szCs w:val="24"/>
      <w:shd w:val="pct20" w:color="auto" w:fill="auto"/>
      <w14:ligatures w14:val="standardContextual"/>
      <w14:numForm w14:val="oldStyle"/>
      <w14:numSpacing w14:val="proportional"/>
      <w14:cntxtAlts/>
    </w:rPr>
  </w:style>
  <w:style w:type="paragraph" w:styleId="NoSpacing">
    <w:name w:val="No Spacing"/>
    <w:uiPriority w:val="1"/>
    <w:semiHidden/>
    <w:unhideWhenUsed/>
    <w:qFormat/>
    <w:rsid w:val="00572222"/>
    <w:pPr>
      <w:spacing w:after="0" w:line="240" w:lineRule="auto"/>
    </w:pPr>
    <w:rPr>
      <w:kern w:val="16"/>
      <w14:ligatures w14:val="standardContextual"/>
      <w14:numForm w14:val="oldStyle"/>
      <w14:numSpacing w14:val="proportional"/>
      <w14:cntxtAlts/>
    </w:rPr>
  </w:style>
  <w:style w:type="paragraph" w:styleId="NormalWeb">
    <w:name w:val="Normal (Web)"/>
    <w:basedOn w:val="Normal"/>
    <w:uiPriority w:val="99"/>
    <w:semiHidden/>
    <w:unhideWhenUsed/>
    <w:rsid w:val="00572222"/>
    <w:pPr>
      <w:spacing w:after="300" w:line="276" w:lineRule="auto"/>
    </w:pPr>
    <w:rPr>
      <w:rFonts w:eastAsiaTheme="minorHAnsi"/>
      <w:color w:val="auto"/>
      <w:kern w:val="0"/>
      <w:sz w:val="24"/>
      <w:szCs w:val="24"/>
      <w:lang w:val="en-US" w:eastAsia="en-US"/>
    </w:rPr>
  </w:style>
  <w:style w:type="paragraph" w:styleId="NormalIndent">
    <w:name w:val="Normal Indent"/>
    <w:basedOn w:val="Normal"/>
    <w:uiPriority w:val="99"/>
    <w:semiHidden/>
    <w:unhideWhenUsed/>
    <w:rsid w:val="00572222"/>
    <w:pPr>
      <w:spacing w:after="300" w:line="276" w:lineRule="auto"/>
      <w:ind w:left="720"/>
    </w:pPr>
    <w:rPr>
      <w:rFonts w:asciiTheme="minorHAnsi" w:eastAsiaTheme="minorHAnsi" w:hAnsiTheme="minorHAnsi" w:cstheme="minorBidi"/>
      <w:color w:val="auto"/>
      <w:kern w:val="0"/>
      <w:sz w:val="22"/>
      <w:szCs w:val="22"/>
      <w:lang w:val="en-US" w:eastAsia="en-US"/>
    </w:rPr>
  </w:style>
  <w:style w:type="paragraph" w:styleId="NoteHeading">
    <w:name w:val="Note Heading"/>
    <w:basedOn w:val="Normal"/>
    <w:next w:val="Normal"/>
    <w:link w:val="NoteHeadingChar"/>
    <w:uiPriority w:val="99"/>
    <w:semiHidden/>
    <w:unhideWhenUsed/>
    <w:rsid w:val="00572222"/>
    <w:rPr>
      <w:rFonts w:asciiTheme="minorHAnsi" w:eastAsiaTheme="minorHAnsi" w:hAnsiTheme="minorHAnsi" w:cstheme="minorBidi"/>
      <w:color w:val="auto"/>
      <w:kern w:val="0"/>
      <w:sz w:val="22"/>
      <w:szCs w:val="22"/>
      <w:lang w:val="en-US" w:eastAsia="en-US"/>
    </w:rPr>
  </w:style>
  <w:style w:type="character" w:customStyle="1" w:styleId="NoteHeadingChar">
    <w:name w:val="Note Heading Char"/>
    <w:basedOn w:val="DefaultParagraphFont"/>
    <w:link w:val="NoteHeading"/>
    <w:uiPriority w:val="99"/>
    <w:semiHidden/>
    <w:rsid w:val="00572222"/>
    <w:rPr>
      <w:kern w:val="16"/>
      <w:sz w:val="22"/>
      <w14:ligatures w14:val="standardContextual"/>
      <w14:numForm w14:val="oldStyle"/>
      <w14:numSpacing w14:val="proportional"/>
      <w14:cntxtAlts/>
    </w:rPr>
  </w:style>
  <w:style w:type="character" w:styleId="PageNumber">
    <w:name w:val="page number"/>
    <w:basedOn w:val="DefaultParagraphFont"/>
    <w:uiPriority w:val="99"/>
    <w:semiHidden/>
    <w:unhideWhenUsed/>
    <w:rsid w:val="00572222"/>
    <w:rPr>
      <w:sz w:val="22"/>
    </w:rPr>
  </w:style>
  <w:style w:type="table" w:styleId="PlainTable1">
    <w:name w:val="Plain Table 1"/>
    <w:basedOn w:val="TableNormal"/>
    <w:uiPriority w:val="40"/>
    <w:rsid w:val="0057222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1"/>
    <w:rsid w:val="0057222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2"/>
    <w:rsid w:val="0057222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3"/>
    <w:rsid w:val="0057222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4"/>
    <w:rsid w:val="0057222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572222"/>
    <w:rPr>
      <w:rFonts w:ascii="Consolas" w:eastAsiaTheme="minorHAnsi" w:hAnsi="Consolas" w:cstheme="minorBidi"/>
      <w:color w:val="auto"/>
      <w:kern w:val="0"/>
      <w:sz w:val="22"/>
      <w:szCs w:val="21"/>
      <w:lang w:val="en-US" w:eastAsia="en-US"/>
    </w:rPr>
  </w:style>
  <w:style w:type="character" w:customStyle="1" w:styleId="PlainTextChar">
    <w:name w:val="Plain Text Char"/>
    <w:basedOn w:val="DefaultParagraphFont"/>
    <w:link w:val="PlainText"/>
    <w:uiPriority w:val="99"/>
    <w:semiHidden/>
    <w:rsid w:val="00572222"/>
    <w:rPr>
      <w:rFonts w:ascii="Consolas" w:hAnsi="Consolas"/>
      <w:kern w:val="16"/>
      <w:sz w:val="22"/>
      <w:szCs w:val="21"/>
      <w14:ligatures w14:val="standardContextual"/>
      <w14:numForm w14:val="oldStyle"/>
      <w14:numSpacing w14:val="proportional"/>
      <w14:cntxtAlts/>
    </w:rPr>
  </w:style>
  <w:style w:type="paragraph" w:styleId="Quote">
    <w:name w:val="Quote"/>
    <w:basedOn w:val="Normal"/>
    <w:next w:val="Normal"/>
    <w:link w:val="QuoteChar"/>
    <w:uiPriority w:val="29"/>
    <w:semiHidden/>
    <w:qFormat/>
    <w:rsid w:val="00572222"/>
    <w:pPr>
      <w:spacing w:before="200" w:after="160" w:line="276" w:lineRule="auto"/>
      <w:ind w:left="864" w:right="864"/>
      <w:jc w:val="center"/>
    </w:pPr>
    <w:rPr>
      <w:rFonts w:asciiTheme="minorHAnsi" w:eastAsiaTheme="minorHAnsi" w:hAnsiTheme="minorHAnsi" w:cstheme="minorBidi"/>
      <w:i/>
      <w:iCs/>
      <w:color w:val="404040" w:themeColor="text1" w:themeTint="BF"/>
      <w:kern w:val="0"/>
      <w:sz w:val="22"/>
      <w:szCs w:val="22"/>
      <w:lang w:val="en-US" w:eastAsia="en-US"/>
    </w:rPr>
  </w:style>
  <w:style w:type="character" w:customStyle="1" w:styleId="QuoteChar">
    <w:name w:val="Quote Char"/>
    <w:basedOn w:val="DefaultParagraphFont"/>
    <w:link w:val="Quote"/>
    <w:uiPriority w:val="29"/>
    <w:semiHidden/>
    <w:rsid w:val="00572222"/>
    <w:rPr>
      <w:i/>
      <w:iCs/>
      <w:color w:val="404040" w:themeColor="text1" w:themeTint="BF"/>
      <w:kern w:val="16"/>
      <w:sz w:val="22"/>
      <w14:ligatures w14:val="standardContextual"/>
      <w14:numForm w14:val="oldStyle"/>
      <w14:numSpacing w14:val="proportional"/>
      <w14:cntxtAlts/>
    </w:rPr>
  </w:style>
  <w:style w:type="paragraph" w:styleId="Salutation">
    <w:name w:val="Salutation"/>
    <w:basedOn w:val="Normal"/>
    <w:next w:val="Normal"/>
    <w:link w:val="SalutationChar"/>
    <w:uiPriority w:val="5"/>
    <w:qFormat/>
    <w:rsid w:val="00572222"/>
    <w:pPr>
      <w:spacing w:after="300" w:line="276" w:lineRule="auto"/>
    </w:pPr>
    <w:rPr>
      <w:rFonts w:asciiTheme="minorHAnsi" w:eastAsiaTheme="minorHAnsi" w:hAnsiTheme="minorHAnsi" w:cstheme="minorBidi"/>
      <w:color w:val="auto"/>
      <w:kern w:val="0"/>
      <w:sz w:val="22"/>
      <w:szCs w:val="22"/>
      <w:lang w:val="en-US" w:eastAsia="en-US"/>
    </w:rPr>
  </w:style>
  <w:style w:type="character" w:customStyle="1" w:styleId="SalutationChar">
    <w:name w:val="Salutation Char"/>
    <w:basedOn w:val="DefaultParagraphFont"/>
    <w:link w:val="Salutation"/>
    <w:uiPriority w:val="5"/>
    <w:rsid w:val="00752FC4"/>
  </w:style>
  <w:style w:type="paragraph" w:styleId="Signature">
    <w:name w:val="Signature"/>
    <w:basedOn w:val="Normal"/>
    <w:next w:val="Normal"/>
    <w:link w:val="SignatureChar"/>
    <w:uiPriority w:val="7"/>
    <w:qFormat/>
    <w:rsid w:val="00254E0D"/>
    <w:pPr>
      <w:spacing w:after="300" w:line="276" w:lineRule="auto"/>
      <w:contextualSpacing/>
    </w:pPr>
    <w:rPr>
      <w:rFonts w:asciiTheme="minorHAnsi" w:eastAsiaTheme="minorHAnsi" w:hAnsiTheme="minorHAnsi" w:cstheme="minorBidi"/>
      <w:color w:val="auto"/>
      <w:kern w:val="0"/>
      <w:sz w:val="22"/>
      <w:szCs w:val="22"/>
      <w:lang w:val="en-US" w:eastAsia="en-US"/>
    </w:rPr>
  </w:style>
  <w:style w:type="character" w:customStyle="1" w:styleId="SignatureChar">
    <w:name w:val="Signature Char"/>
    <w:basedOn w:val="DefaultParagraphFont"/>
    <w:link w:val="Signature"/>
    <w:uiPriority w:val="7"/>
    <w:rsid w:val="00254E0D"/>
    <w:rPr>
      <w:color w:val="auto"/>
    </w:rPr>
  </w:style>
  <w:style w:type="character" w:styleId="Strong">
    <w:name w:val="Strong"/>
    <w:basedOn w:val="DefaultParagraphFont"/>
    <w:uiPriority w:val="22"/>
    <w:qFormat/>
    <w:rsid w:val="00572222"/>
    <w:rPr>
      <w:b/>
      <w:bCs/>
      <w:sz w:val="22"/>
    </w:rPr>
  </w:style>
  <w:style w:type="paragraph" w:styleId="Subtitle">
    <w:name w:val="Subtitle"/>
    <w:basedOn w:val="Normal"/>
    <w:next w:val="Normal"/>
    <w:link w:val="SubtitleChar"/>
    <w:uiPriority w:val="11"/>
    <w:semiHidden/>
    <w:unhideWhenUsed/>
    <w:qFormat/>
    <w:rsid w:val="00572222"/>
    <w:pPr>
      <w:numPr>
        <w:ilvl w:val="1"/>
      </w:numPr>
      <w:spacing w:after="160" w:line="276" w:lineRule="auto"/>
    </w:pPr>
    <w:rPr>
      <w:rFonts w:asciiTheme="minorHAnsi" w:eastAsiaTheme="minorEastAsia" w:hAnsiTheme="minorHAnsi" w:cstheme="minorBidi"/>
      <w:color w:val="5A5A5A" w:themeColor="text1" w:themeTint="A5"/>
      <w:spacing w:val="15"/>
      <w:kern w:val="0"/>
      <w:sz w:val="22"/>
      <w:szCs w:val="22"/>
      <w:lang w:val="en-US" w:eastAsia="en-US"/>
    </w:rPr>
  </w:style>
  <w:style w:type="character" w:customStyle="1" w:styleId="SubtitleChar">
    <w:name w:val="Subtitle Char"/>
    <w:basedOn w:val="DefaultParagraphFont"/>
    <w:link w:val="Subtitle"/>
    <w:uiPriority w:val="11"/>
    <w:semiHidden/>
    <w:rsid w:val="00572222"/>
    <w:rPr>
      <w:rFonts w:eastAsiaTheme="minorEastAsia"/>
      <w:color w:val="5A5A5A" w:themeColor="text1" w:themeTint="A5"/>
      <w:spacing w:val="15"/>
      <w:kern w:val="16"/>
      <w:sz w:val="22"/>
      <w:szCs w:val="22"/>
      <w14:ligatures w14:val="standardContextual"/>
      <w14:numForm w14:val="oldStyle"/>
      <w14:numSpacing w14:val="proportional"/>
      <w14:cntxtAlts/>
    </w:rPr>
  </w:style>
  <w:style w:type="character" w:styleId="SubtleEmphasis">
    <w:name w:val="Subtle Emphasis"/>
    <w:basedOn w:val="DefaultParagraphFont"/>
    <w:uiPriority w:val="19"/>
    <w:semiHidden/>
    <w:qFormat/>
    <w:rsid w:val="00572222"/>
    <w:rPr>
      <w:i/>
      <w:iCs/>
      <w:color w:val="404040" w:themeColor="text1" w:themeTint="BF"/>
      <w:sz w:val="22"/>
    </w:rPr>
  </w:style>
  <w:style w:type="character" w:styleId="SubtleReference">
    <w:name w:val="Subtle Reference"/>
    <w:basedOn w:val="DefaultParagraphFont"/>
    <w:uiPriority w:val="31"/>
    <w:semiHidden/>
    <w:qFormat/>
    <w:rsid w:val="00572222"/>
    <w:rPr>
      <w:smallCaps/>
      <w:color w:val="5A5A5A" w:themeColor="text1" w:themeTint="A5"/>
      <w:sz w:val="22"/>
    </w:rPr>
  </w:style>
  <w:style w:type="table" w:styleId="Table3Deffects1">
    <w:name w:val="Table 3D effects 1"/>
    <w:basedOn w:val="TableNormal"/>
    <w:uiPriority w:val="99"/>
    <w:semiHidden/>
    <w:unhideWhenUsed/>
    <w:rsid w:val="00572222"/>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72222"/>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72222"/>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72222"/>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72222"/>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72222"/>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72222"/>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72222"/>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72222"/>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72222"/>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72222"/>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72222"/>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72222"/>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72222"/>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72222"/>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72222"/>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72222"/>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72222"/>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72222"/>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72222"/>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72222"/>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72222"/>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72222"/>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5"/>
    <w:rsid w:val="0057222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572222"/>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72222"/>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72222"/>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72222"/>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72222"/>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72222"/>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72222"/>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572222"/>
    <w:pPr>
      <w:spacing w:line="276" w:lineRule="auto"/>
      <w:ind w:left="220" w:hanging="220"/>
    </w:pPr>
    <w:rPr>
      <w:rFonts w:asciiTheme="minorHAnsi" w:eastAsiaTheme="minorHAnsi" w:hAnsiTheme="minorHAnsi" w:cstheme="minorBidi"/>
      <w:color w:val="auto"/>
      <w:kern w:val="0"/>
      <w:sz w:val="22"/>
      <w:szCs w:val="22"/>
      <w:lang w:val="en-US" w:eastAsia="en-US"/>
    </w:rPr>
  </w:style>
  <w:style w:type="paragraph" w:styleId="TableofFigures">
    <w:name w:val="table of figures"/>
    <w:basedOn w:val="Normal"/>
    <w:next w:val="Normal"/>
    <w:uiPriority w:val="99"/>
    <w:semiHidden/>
    <w:unhideWhenUsed/>
    <w:rsid w:val="00572222"/>
    <w:pPr>
      <w:spacing w:line="276" w:lineRule="auto"/>
    </w:pPr>
    <w:rPr>
      <w:rFonts w:asciiTheme="minorHAnsi" w:eastAsiaTheme="minorHAnsi" w:hAnsiTheme="minorHAnsi" w:cstheme="minorBidi"/>
      <w:color w:val="auto"/>
      <w:kern w:val="0"/>
      <w:sz w:val="22"/>
      <w:szCs w:val="22"/>
      <w:lang w:val="en-US" w:eastAsia="en-US"/>
    </w:rPr>
  </w:style>
  <w:style w:type="table" w:styleId="TableProfessional">
    <w:name w:val="Table Professional"/>
    <w:basedOn w:val="TableNormal"/>
    <w:uiPriority w:val="99"/>
    <w:semiHidden/>
    <w:unhideWhenUsed/>
    <w:rsid w:val="00572222"/>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72222"/>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72222"/>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72222"/>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72222"/>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72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72222"/>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72222"/>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72222"/>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semiHidden/>
    <w:qFormat/>
    <w:rsid w:val="00572222"/>
    <w:pPr>
      <w:contextualSpacing/>
    </w:pPr>
    <w:rPr>
      <w:rFonts w:asciiTheme="majorHAnsi" w:eastAsiaTheme="majorEastAsia" w:hAnsiTheme="majorHAnsi" w:cstheme="majorBidi"/>
      <w:color w:val="auto"/>
      <w:spacing w:val="-10"/>
      <w:sz w:val="56"/>
      <w:szCs w:val="56"/>
      <w:lang w:val="en-US" w:eastAsia="en-US"/>
    </w:rPr>
  </w:style>
  <w:style w:type="character" w:customStyle="1" w:styleId="TitleChar">
    <w:name w:val="Title Char"/>
    <w:basedOn w:val="DefaultParagraphFont"/>
    <w:link w:val="Title"/>
    <w:uiPriority w:val="10"/>
    <w:semiHidden/>
    <w:rsid w:val="00572222"/>
    <w:rPr>
      <w:rFonts w:asciiTheme="majorHAnsi" w:eastAsiaTheme="majorEastAsia" w:hAnsiTheme="majorHAnsi" w:cstheme="majorBidi"/>
      <w:color w:val="auto"/>
      <w:spacing w:val="-10"/>
      <w:kern w:val="28"/>
      <w:sz w:val="56"/>
      <w:szCs w:val="56"/>
      <w14:ligatures w14:val="standardContextual"/>
      <w14:numForm w14:val="oldStyle"/>
      <w14:numSpacing w14:val="proportional"/>
      <w14:cntxtAlts/>
    </w:rPr>
  </w:style>
  <w:style w:type="paragraph" w:styleId="TOAHeading">
    <w:name w:val="toa heading"/>
    <w:basedOn w:val="Normal"/>
    <w:next w:val="Normal"/>
    <w:uiPriority w:val="99"/>
    <w:semiHidden/>
    <w:unhideWhenUsed/>
    <w:rsid w:val="00572222"/>
    <w:pPr>
      <w:spacing w:before="120" w:after="300" w:line="276" w:lineRule="auto"/>
    </w:pPr>
    <w:rPr>
      <w:rFonts w:asciiTheme="majorHAnsi" w:eastAsiaTheme="majorEastAsia" w:hAnsiTheme="majorHAnsi" w:cstheme="majorBidi"/>
      <w:b/>
      <w:bCs/>
      <w:color w:val="auto"/>
      <w:kern w:val="0"/>
      <w:sz w:val="24"/>
      <w:szCs w:val="24"/>
      <w:lang w:val="en-US" w:eastAsia="en-US"/>
    </w:rPr>
  </w:style>
  <w:style w:type="paragraph" w:styleId="TOC1">
    <w:name w:val="toc 1"/>
    <w:basedOn w:val="Normal"/>
    <w:next w:val="Normal"/>
    <w:autoRedefine/>
    <w:uiPriority w:val="39"/>
    <w:semiHidden/>
    <w:unhideWhenUsed/>
    <w:rsid w:val="00572222"/>
    <w:pPr>
      <w:spacing w:after="100" w:line="276" w:lineRule="auto"/>
    </w:pPr>
    <w:rPr>
      <w:rFonts w:asciiTheme="minorHAnsi" w:eastAsiaTheme="minorHAnsi" w:hAnsiTheme="minorHAnsi" w:cstheme="minorBidi"/>
      <w:color w:val="auto"/>
      <w:kern w:val="0"/>
      <w:sz w:val="22"/>
      <w:szCs w:val="22"/>
      <w:lang w:val="en-US" w:eastAsia="en-US"/>
    </w:rPr>
  </w:style>
  <w:style w:type="paragraph" w:styleId="TOC2">
    <w:name w:val="toc 2"/>
    <w:basedOn w:val="Normal"/>
    <w:next w:val="Normal"/>
    <w:autoRedefine/>
    <w:uiPriority w:val="39"/>
    <w:semiHidden/>
    <w:unhideWhenUsed/>
    <w:rsid w:val="00572222"/>
    <w:pPr>
      <w:spacing w:after="100" w:line="276" w:lineRule="auto"/>
      <w:ind w:left="220"/>
    </w:pPr>
    <w:rPr>
      <w:rFonts w:asciiTheme="minorHAnsi" w:eastAsiaTheme="minorHAnsi" w:hAnsiTheme="minorHAnsi" w:cstheme="minorBidi"/>
      <w:color w:val="auto"/>
      <w:kern w:val="0"/>
      <w:sz w:val="22"/>
      <w:szCs w:val="22"/>
      <w:lang w:val="en-US" w:eastAsia="en-US"/>
    </w:rPr>
  </w:style>
  <w:style w:type="paragraph" w:styleId="TOC3">
    <w:name w:val="toc 3"/>
    <w:basedOn w:val="Normal"/>
    <w:next w:val="Normal"/>
    <w:autoRedefine/>
    <w:uiPriority w:val="39"/>
    <w:semiHidden/>
    <w:unhideWhenUsed/>
    <w:rsid w:val="00572222"/>
    <w:pPr>
      <w:spacing w:after="100" w:line="276" w:lineRule="auto"/>
      <w:ind w:left="440"/>
    </w:pPr>
    <w:rPr>
      <w:rFonts w:asciiTheme="minorHAnsi" w:eastAsiaTheme="minorHAnsi" w:hAnsiTheme="minorHAnsi" w:cstheme="minorBidi"/>
      <w:color w:val="auto"/>
      <w:kern w:val="0"/>
      <w:sz w:val="22"/>
      <w:szCs w:val="22"/>
      <w:lang w:val="en-US" w:eastAsia="en-US"/>
    </w:rPr>
  </w:style>
  <w:style w:type="paragraph" w:styleId="TOC4">
    <w:name w:val="toc 4"/>
    <w:basedOn w:val="Normal"/>
    <w:next w:val="Normal"/>
    <w:autoRedefine/>
    <w:uiPriority w:val="39"/>
    <w:semiHidden/>
    <w:unhideWhenUsed/>
    <w:rsid w:val="00572222"/>
    <w:pPr>
      <w:spacing w:after="100" w:line="276" w:lineRule="auto"/>
      <w:ind w:left="660"/>
    </w:pPr>
    <w:rPr>
      <w:rFonts w:asciiTheme="minorHAnsi" w:eastAsiaTheme="minorHAnsi" w:hAnsiTheme="minorHAnsi" w:cstheme="minorBidi"/>
      <w:color w:val="auto"/>
      <w:kern w:val="0"/>
      <w:sz w:val="22"/>
      <w:szCs w:val="22"/>
      <w:lang w:val="en-US" w:eastAsia="en-US"/>
    </w:rPr>
  </w:style>
  <w:style w:type="paragraph" w:styleId="TOC5">
    <w:name w:val="toc 5"/>
    <w:basedOn w:val="Normal"/>
    <w:next w:val="Normal"/>
    <w:autoRedefine/>
    <w:uiPriority w:val="39"/>
    <w:semiHidden/>
    <w:unhideWhenUsed/>
    <w:rsid w:val="00572222"/>
    <w:pPr>
      <w:spacing w:after="100" w:line="276" w:lineRule="auto"/>
      <w:ind w:left="880"/>
    </w:pPr>
    <w:rPr>
      <w:rFonts w:asciiTheme="minorHAnsi" w:eastAsiaTheme="minorHAnsi" w:hAnsiTheme="minorHAnsi" w:cstheme="minorBidi"/>
      <w:color w:val="auto"/>
      <w:kern w:val="0"/>
      <w:sz w:val="22"/>
      <w:szCs w:val="22"/>
      <w:lang w:val="en-US" w:eastAsia="en-US"/>
    </w:rPr>
  </w:style>
  <w:style w:type="paragraph" w:styleId="TOC6">
    <w:name w:val="toc 6"/>
    <w:basedOn w:val="Normal"/>
    <w:next w:val="Normal"/>
    <w:autoRedefine/>
    <w:uiPriority w:val="39"/>
    <w:semiHidden/>
    <w:unhideWhenUsed/>
    <w:rsid w:val="00572222"/>
    <w:pPr>
      <w:spacing w:after="100" w:line="276" w:lineRule="auto"/>
      <w:ind w:left="1100"/>
    </w:pPr>
    <w:rPr>
      <w:rFonts w:asciiTheme="minorHAnsi" w:eastAsiaTheme="minorHAnsi" w:hAnsiTheme="minorHAnsi" w:cstheme="minorBidi"/>
      <w:color w:val="auto"/>
      <w:kern w:val="0"/>
      <w:sz w:val="22"/>
      <w:szCs w:val="22"/>
      <w:lang w:val="en-US" w:eastAsia="en-US"/>
    </w:rPr>
  </w:style>
  <w:style w:type="paragraph" w:styleId="TOC7">
    <w:name w:val="toc 7"/>
    <w:basedOn w:val="Normal"/>
    <w:next w:val="Normal"/>
    <w:autoRedefine/>
    <w:uiPriority w:val="39"/>
    <w:semiHidden/>
    <w:unhideWhenUsed/>
    <w:rsid w:val="00572222"/>
    <w:pPr>
      <w:spacing w:after="100" w:line="276" w:lineRule="auto"/>
      <w:ind w:left="1320"/>
    </w:pPr>
    <w:rPr>
      <w:rFonts w:asciiTheme="minorHAnsi" w:eastAsiaTheme="minorHAnsi" w:hAnsiTheme="minorHAnsi" w:cstheme="minorBidi"/>
      <w:color w:val="auto"/>
      <w:kern w:val="0"/>
      <w:sz w:val="22"/>
      <w:szCs w:val="22"/>
      <w:lang w:val="en-US" w:eastAsia="en-US"/>
    </w:rPr>
  </w:style>
  <w:style w:type="paragraph" w:styleId="TOC8">
    <w:name w:val="toc 8"/>
    <w:basedOn w:val="Normal"/>
    <w:next w:val="Normal"/>
    <w:autoRedefine/>
    <w:uiPriority w:val="39"/>
    <w:semiHidden/>
    <w:unhideWhenUsed/>
    <w:rsid w:val="00572222"/>
    <w:pPr>
      <w:spacing w:after="100" w:line="276" w:lineRule="auto"/>
      <w:ind w:left="1540"/>
    </w:pPr>
    <w:rPr>
      <w:rFonts w:asciiTheme="minorHAnsi" w:eastAsiaTheme="minorHAnsi" w:hAnsiTheme="minorHAnsi" w:cstheme="minorBidi"/>
      <w:color w:val="auto"/>
      <w:kern w:val="0"/>
      <w:sz w:val="22"/>
      <w:szCs w:val="22"/>
      <w:lang w:val="en-US" w:eastAsia="en-US"/>
    </w:rPr>
  </w:style>
  <w:style w:type="paragraph" w:styleId="TOC9">
    <w:name w:val="toc 9"/>
    <w:basedOn w:val="Normal"/>
    <w:next w:val="Normal"/>
    <w:autoRedefine/>
    <w:uiPriority w:val="39"/>
    <w:semiHidden/>
    <w:unhideWhenUsed/>
    <w:rsid w:val="00572222"/>
    <w:pPr>
      <w:spacing w:after="100" w:line="276" w:lineRule="auto"/>
      <w:ind w:left="1760"/>
    </w:pPr>
    <w:rPr>
      <w:rFonts w:asciiTheme="minorHAnsi" w:eastAsiaTheme="minorHAnsi" w:hAnsiTheme="minorHAnsi" w:cstheme="minorBidi"/>
      <w:color w:val="auto"/>
      <w:kern w:val="0"/>
      <w:sz w:val="22"/>
      <w:szCs w:val="22"/>
      <w:lang w:val="en-US" w:eastAsia="en-US"/>
    </w:rPr>
  </w:style>
  <w:style w:type="paragraph" w:styleId="TOCHeading">
    <w:name w:val="TOC Heading"/>
    <w:basedOn w:val="Heading1"/>
    <w:next w:val="Normal"/>
    <w:uiPriority w:val="39"/>
    <w:semiHidden/>
    <w:unhideWhenUsed/>
    <w:qFormat/>
    <w:rsid w:val="00572222"/>
    <w:pPr>
      <w:spacing w:before="240"/>
      <w:outlineLvl w:val="9"/>
    </w:pPr>
    <w:rPr>
      <w:b w:val="0"/>
      <w:bCs w:val="0"/>
      <w:color w:val="381212" w:themeColor="accent1" w:themeShade="BF"/>
      <w:sz w:val="32"/>
      <w:szCs w:val="32"/>
    </w:rPr>
  </w:style>
  <w:style w:type="character" w:styleId="UnresolvedMention">
    <w:name w:val="Unresolved Mention"/>
    <w:basedOn w:val="DefaultParagraphFont"/>
    <w:uiPriority w:val="99"/>
    <w:semiHidden/>
    <w:unhideWhenUsed/>
    <w:rsid w:val="00374E55"/>
    <w:rPr>
      <w:color w:val="605E5C"/>
      <w:shd w:val="clear" w:color="auto" w:fill="E1DFDD"/>
    </w:rPr>
  </w:style>
  <w:style w:type="paragraph" w:customStyle="1" w:styleId="Default">
    <w:name w:val="Default"/>
    <w:rsid w:val="00D146CF"/>
    <w:pPr>
      <w:autoSpaceDE w:val="0"/>
      <w:autoSpaceDN w:val="0"/>
      <w:adjustRightInd w:val="0"/>
      <w:spacing w:after="0" w:line="240" w:lineRule="auto"/>
    </w:pPr>
    <w:rPr>
      <w:rFonts w:ascii="Calibri" w:hAnsi="Calibri" w:cs="Calibri"/>
      <w:color w:val="000000"/>
      <w:sz w:val="24"/>
      <w:szCs w:val="24"/>
      <w:lang w:val="en-GB"/>
    </w:rPr>
  </w:style>
  <w:style w:type="character" w:customStyle="1" w:styleId="normaltextrun">
    <w:name w:val="normaltextrun"/>
    <w:basedOn w:val="DefaultParagraphFont"/>
    <w:rsid w:val="00705250"/>
  </w:style>
  <w:style w:type="character" w:customStyle="1" w:styleId="eop">
    <w:name w:val="eop"/>
    <w:basedOn w:val="DefaultParagraphFont"/>
    <w:rsid w:val="007052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3960">
      <w:bodyDiv w:val="1"/>
      <w:marLeft w:val="0"/>
      <w:marRight w:val="0"/>
      <w:marTop w:val="0"/>
      <w:marBottom w:val="0"/>
      <w:divBdr>
        <w:top w:val="none" w:sz="0" w:space="0" w:color="auto"/>
        <w:left w:val="none" w:sz="0" w:space="0" w:color="auto"/>
        <w:bottom w:val="none" w:sz="0" w:space="0" w:color="auto"/>
        <w:right w:val="none" w:sz="0" w:space="0" w:color="auto"/>
      </w:divBdr>
    </w:div>
    <w:div w:id="43482646">
      <w:bodyDiv w:val="1"/>
      <w:marLeft w:val="0"/>
      <w:marRight w:val="0"/>
      <w:marTop w:val="0"/>
      <w:marBottom w:val="0"/>
      <w:divBdr>
        <w:top w:val="none" w:sz="0" w:space="0" w:color="auto"/>
        <w:left w:val="none" w:sz="0" w:space="0" w:color="auto"/>
        <w:bottom w:val="none" w:sz="0" w:space="0" w:color="auto"/>
        <w:right w:val="none" w:sz="0" w:space="0" w:color="auto"/>
      </w:divBdr>
    </w:div>
    <w:div w:id="747118333">
      <w:bodyDiv w:val="1"/>
      <w:marLeft w:val="0"/>
      <w:marRight w:val="0"/>
      <w:marTop w:val="0"/>
      <w:marBottom w:val="0"/>
      <w:divBdr>
        <w:top w:val="none" w:sz="0" w:space="0" w:color="auto"/>
        <w:left w:val="none" w:sz="0" w:space="0" w:color="auto"/>
        <w:bottom w:val="none" w:sz="0" w:space="0" w:color="auto"/>
        <w:right w:val="none" w:sz="0" w:space="0" w:color="auto"/>
      </w:divBdr>
    </w:div>
    <w:div w:id="829640422">
      <w:bodyDiv w:val="1"/>
      <w:marLeft w:val="0"/>
      <w:marRight w:val="0"/>
      <w:marTop w:val="0"/>
      <w:marBottom w:val="0"/>
      <w:divBdr>
        <w:top w:val="none" w:sz="0" w:space="0" w:color="auto"/>
        <w:left w:val="none" w:sz="0" w:space="0" w:color="auto"/>
        <w:bottom w:val="none" w:sz="0" w:space="0" w:color="auto"/>
        <w:right w:val="none" w:sz="0" w:space="0" w:color="auto"/>
      </w:divBdr>
      <w:divsChild>
        <w:div w:id="379214228">
          <w:marLeft w:val="0"/>
          <w:marRight w:val="0"/>
          <w:marTop w:val="0"/>
          <w:marBottom w:val="0"/>
          <w:divBdr>
            <w:top w:val="none" w:sz="0" w:space="0" w:color="auto"/>
            <w:left w:val="none" w:sz="0" w:space="0" w:color="auto"/>
            <w:bottom w:val="none" w:sz="0" w:space="0" w:color="auto"/>
            <w:right w:val="none" w:sz="0" w:space="0" w:color="auto"/>
          </w:divBdr>
        </w:div>
        <w:div w:id="801996603">
          <w:marLeft w:val="0"/>
          <w:marRight w:val="0"/>
          <w:marTop w:val="0"/>
          <w:marBottom w:val="0"/>
          <w:divBdr>
            <w:top w:val="none" w:sz="0" w:space="0" w:color="auto"/>
            <w:left w:val="none" w:sz="0" w:space="0" w:color="auto"/>
            <w:bottom w:val="none" w:sz="0" w:space="0" w:color="auto"/>
            <w:right w:val="none" w:sz="0" w:space="0" w:color="auto"/>
          </w:divBdr>
        </w:div>
        <w:div w:id="855192044">
          <w:marLeft w:val="0"/>
          <w:marRight w:val="0"/>
          <w:marTop w:val="0"/>
          <w:marBottom w:val="0"/>
          <w:divBdr>
            <w:top w:val="none" w:sz="0" w:space="0" w:color="auto"/>
            <w:left w:val="none" w:sz="0" w:space="0" w:color="auto"/>
            <w:bottom w:val="none" w:sz="0" w:space="0" w:color="auto"/>
            <w:right w:val="none" w:sz="0" w:space="0" w:color="auto"/>
          </w:divBdr>
        </w:div>
        <w:div w:id="1361320863">
          <w:marLeft w:val="0"/>
          <w:marRight w:val="0"/>
          <w:marTop w:val="0"/>
          <w:marBottom w:val="0"/>
          <w:divBdr>
            <w:top w:val="none" w:sz="0" w:space="0" w:color="auto"/>
            <w:left w:val="none" w:sz="0" w:space="0" w:color="auto"/>
            <w:bottom w:val="none" w:sz="0" w:space="0" w:color="auto"/>
            <w:right w:val="none" w:sz="0" w:space="0" w:color="auto"/>
          </w:divBdr>
        </w:div>
      </w:divsChild>
    </w:div>
    <w:div w:id="865488893">
      <w:bodyDiv w:val="1"/>
      <w:marLeft w:val="0"/>
      <w:marRight w:val="0"/>
      <w:marTop w:val="0"/>
      <w:marBottom w:val="0"/>
      <w:divBdr>
        <w:top w:val="none" w:sz="0" w:space="0" w:color="auto"/>
        <w:left w:val="none" w:sz="0" w:space="0" w:color="auto"/>
        <w:bottom w:val="none" w:sz="0" w:space="0" w:color="auto"/>
        <w:right w:val="none" w:sz="0" w:space="0" w:color="auto"/>
      </w:divBdr>
      <w:divsChild>
        <w:div w:id="995576440">
          <w:marLeft w:val="0"/>
          <w:marRight w:val="0"/>
          <w:marTop w:val="0"/>
          <w:marBottom w:val="0"/>
          <w:divBdr>
            <w:top w:val="none" w:sz="0" w:space="0" w:color="auto"/>
            <w:left w:val="none" w:sz="0" w:space="0" w:color="auto"/>
            <w:bottom w:val="none" w:sz="0" w:space="0" w:color="auto"/>
            <w:right w:val="none" w:sz="0" w:space="0" w:color="auto"/>
          </w:divBdr>
        </w:div>
        <w:div w:id="1046837316">
          <w:marLeft w:val="0"/>
          <w:marRight w:val="0"/>
          <w:marTop w:val="0"/>
          <w:marBottom w:val="0"/>
          <w:divBdr>
            <w:top w:val="none" w:sz="0" w:space="0" w:color="auto"/>
            <w:left w:val="none" w:sz="0" w:space="0" w:color="auto"/>
            <w:bottom w:val="none" w:sz="0" w:space="0" w:color="auto"/>
            <w:right w:val="none" w:sz="0" w:space="0" w:color="auto"/>
          </w:divBdr>
        </w:div>
        <w:div w:id="1658532736">
          <w:marLeft w:val="0"/>
          <w:marRight w:val="0"/>
          <w:marTop w:val="0"/>
          <w:marBottom w:val="0"/>
          <w:divBdr>
            <w:top w:val="none" w:sz="0" w:space="0" w:color="auto"/>
            <w:left w:val="none" w:sz="0" w:space="0" w:color="auto"/>
            <w:bottom w:val="none" w:sz="0" w:space="0" w:color="auto"/>
            <w:right w:val="none" w:sz="0" w:space="0" w:color="auto"/>
          </w:divBdr>
        </w:div>
        <w:div w:id="1976639682">
          <w:marLeft w:val="0"/>
          <w:marRight w:val="0"/>
          <w:marTop w:val="0"/>
          <w:marBottom w:val="0"/>
          <w:divBdr>
            <w:top w:val="none" w:sz="0" w:space="0" w:color="auto"/>
            <w:left w:val="none" w:sz="0" w:space="0" w:color="auto"/>
            <w:bottom w:val="none" w:sz="0" w:space="0" w:color="auto"/>
            <w:right w:val="none" w:sz="0" w:space="0" w:color="auto"/>
          </w:divBdr>
        </w:div>
      </w:divsChild>
    </w:div>
    <w:div w:id="983775312">
      <w:bodyDiv w:val="1"/>
      <w:marLeft w:val="0"/>
      <w:marRight w:val="0"/>
      <w:marTop w:val="0"/>
      <w:marBottom w:val="0"/>
      <w:divBdr>
        <w:top w:val="none" w:sz="0" w:space="0" w:color="auto"/>
        <w:left w:val="none" w:sz="0" w:space="0" w:color="auto"/>
        <w:bottom w:val="none" w:sz="0" w:space="0" w:color="auto"/>
        <w:right w:val="none" w:sz="0" w:space="0" w:color="auto"/>
      </w:divBdr>
    </w:div>
    <w:div w:id="993337582">
      <w:bodyDiv w:val="1"/>
      <w:marLeft w:val="0"/>
      <w:marRight w:val="0"/>
      <w:marTop w:val="0"/>
      <w:marBottom w:val="0"/>
      <w:divBdr>
        <w:top w:val="none" w:sz="0" w:space="0" w:color="auto"/>
        <w:left w:val="none" w:sz="0" w:space="0" w:color="auto"/>
        <w:bottom w:val="none" w:sz="0" w:space="0" w:color="auto"/>
        <w:right w:val="none" w:sz="0" w:space="0" w:color="auto"/>
      </w:divBdr>
    </w:div>
    <w:div w:id="1808428710">
      <w:bodyDiv w:val="1"/>
      <w:marLeft w:val="0"/>
      <w:marRight w:val="0"/>
      <w:marTop w:val="0"/>
      <w:marBottom w:val="0"/>
      <w:divBdr>
        <w:top w:val="none" w:sz="0" w:space="0" w:color="auto"/>
        <w:left w:val="none" w:sz="0" w:space="0" w:color="auto"/>
        <w:bottom w:val="none" w:sz="0" w:space="0" w:color="auto"/>
        <w:right w:val="none" w:sz="0" w:space="0" w:color="auto"/>
      </w:divBdr>
    </w:div>
    <w:div w:id="1810592564">
      <w:bodyDiv w:val="1"/>
      <w:marLeft w:val="0"/>
      <w:marRight w:val="0"/>
      <w:marTop w:val="0"/>
      <w:marBottom w:val="0"/>
      <w:divBdr>
        <w:top w:val="none" w:sz="0" w:space="0" w:color="auto"/>
        <w:left w:val="none" w:sz="0" w:space="0" w:color="auto"/>
        <w:bottom w:val="none" w:sz="0" w:space="0" w:color="auto"/>
        <w:right w:val="none" w:sz="0" w:space="0" w:color="auto"/>
      </w:divBdr>
    </w:div>
    <w:div w:id="1922912670">
      <w:bodyDiv w:val="1"/>
      <w:marLeft w:val="0"/>
      <w:marRight w:val="0"/>
      <w:marTop w:val="0"/>
      <w:marBottom w:val="0"/>
      <w:divBdr>
        <w:top w:val="none" w:sz="0" w:space="0" w:color="auto"/>
        <w:left w:val="none" w:sz="0" w:space="0" w:color="auto"/>
        <w:bottom w:val="none" w:sz="0" w:space="0" w:color="auto"/>
        <w:right w:val="none" w:sz="0" w:space="0" w:color="auto"/>
      </w:divBdr>
    </w:div>
    <w:div w:id="1975481122">
      <w:bodyDiv w:val="1"/>
      <w:marLeft w:val="0"/>
      <w:marRight w:val="0"/>
      <w:marTop w:val="0"/>
      <w:marBottom w:val="0"/>
      <w:divBdr>
        <w:top w:val="none" w:sz="0" w:space="0" w:color="auto"/>
        <w:left w:val="none" w:sz="0" w:space="0" w:color="auto"/>
        <w:bottom w:val="none" w:sz="0" w:space="0" w:color="auto"/>
        <w:right w:val="none" w:sz="0" w:space="0" w:color="auto"/>
      </w:divBdr>
    </w:div>
    <w:div w:id="201806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hyperlink" Target="http://www.rooksheath.harrow.sch.uk" TargetMode="External"/><Relationship Id="rId2" Type="http://schemas.openxmlformats.org/officeDocument/2006/relationships/hyperlink" Target="mailto:contactus@rooksheath.harrow.sch.uk" TargetMode="External"/><Relationship Id="rId1" Type="http://schemas.openxmlformats.org/officeDocument/2006/relationships/image" Target="media/image4.png"/><Relationship Id="rId5" Type="http://schemas.openxmlformats.org/officeDocument/2006/relationships/hyperlink" Target="http://www.rooksheath.harrow.sch.uk" TargetMode="External"/><Relationship Id="rId4" Type="http://schemas.openxmlformats.org/officeDocument/2006/relationships/hyperlink" Target="mailto:contactus@rooksheath.harrow.sch.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anderson\AppData\Roaming\Microsoft\Templates\Earth%20tones%20letterhead.dotx" TargetMode="External"/></Relationships>
</file>

<file path=word/theme/theme1.xml><?xml version="1.0" encoding="utf-8"?>
<a:theme xmlns:a="http://schemas.openxmlformats.org/drawingml/2006/main" name="Personal Letterhead">
  <a:themeElements>
    <a:clrScheme name="Letterhead LH05">
      <a:dk1>
        <a:srgbClr val="000000"/>
      </a:dk1>
      <a:lt1>
        <a:sysClr val="window" lastClr="FFFFFF"/>
      </a:lt1>
      <a:dk2>
        <a:srgbClr val="000000"/>
      </a:dk2>
      <a:lt2>
        <a:srgbClr val="FFFFFF"/>
      </a:lt2>
      <a:accent1>
        <a:srgbClr val="4B1919"/>
      </a:accent1>
      <a:accent2>
        <a:srgbClr val="FFD966"/>
      </a:accent2>
      <a:accent3>
        <a:srgbClr val="85CDC1"/>
      </a:accent3>
      <a:accent4>
        <a:srgbClr val="3B3838"/>
      </a:accent4>
      <a:accent5>
        <a:srgbClr val="FFFFFF"/>
      </a:accent5>
      <a:accent6>
        <a:srgbClr val="FFFFFF"/>
      </a:accent6>
      <a:hlink>
        <a:srgbClr val="85CDC1"/>
      </a:hlink>
      <a:folHlink>
        <a:srgbClr val="FF000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A21772D6AE5943ADD450D068945B91" ma:contentTypeVersion="21" ma:contentTypeDescription="Create a new document." ma:contentTypeScope="" ma:versionID="b82bd0b25b5297696e5eea5be2ec6171">
  <xsd:schema xmlns:xsd="http://www.w3.org/2001/XMLSchema" xmlns:xs="http://www.w3.org/2001/XMLSchema" xmlns:p="http://schemas.microsoft.com/office/2006/metadata/properties" xmlns:ns2="6e0ee414-920a-4983-a2fb-61555d945a22" xmlns:ns3="aa63398e-1472-4d7f-b546-83892223bde4" targetNamespace="http://schemas.microsoft.com/office/2006/metadata/properties" ma:root="true" ma:fieldsID="6dbbf0f25bc5efaca8b065bb127404b5" ns2:_="" ns3:_="">
    <xsd:import namespace="6e0ee414-920a-4983-a2fb-61555d945a22"/>
    <xsd:import namespace="aa63398e-1472-4d7f-b546-83892223bde4"/>
    <xsd:element name="properties">
      <xsd:complexType>
        <xsd:sequence>
          <xsd:element name="documentManagement">
            <xsd:complexType>
              <xsd:all>
                <xsd:element ref="ns2:ab02f03d98c04b1f9c34defced02e435" minOccurs="0"/>
                <xsd:element ref="ns2:TaxCatchAll"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element ref="ns3:lcf76f155ced4ddcb4097134ff3c332f"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0ee414-920a-4983-a2fb-61555d945a22" elementFormDefault="qualified">
    <xsd:import namespace="http://schemas.microsoft.com/office/2006/documentManagement/types"/>
    <xsd:import namespace="http://schemas.microsoft.com/office/infopath/2007/PartnerControls"/>
    <xsd:element name="ab02f03d98c04b1f9c34defced02e435" ma:index="9" nillable="true" ma:taxonomy="true" ma:internalName="ab02f03d98c04b1f9c34defced02e435" ma:taxonomyFieldName="Staff_x0020_Category" ma:displayName="Staff Category" ma:fieldId="{ab02f03d-98c0-4b1f-9c34-defced02e435}" ma:sspId="c022160d-8cc3-41fd-88f4-0e6a59a1a79f" ma:termSetId="807a9696-6be9-44a0-8d0e-ea88cb62585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77763ce3-1aec-4d13-ba5d-2c613f97846d}" ma:internalName="TaxCatchAll" ma:showField="CatchAllData" ma:web="6e0ee414-920a-4983-a2fb-61555d945a22">
      <xsd:complexType>
        <xsd:complexContent>
          <xsd:extension base="dms:MultiChoiceLookup">
            <xsd:sequence>
              <xsd:element name="Value" type="dms:Lookup" maxOccurs="unbounded" minOccurs="0" nillable="true"/>
            </xsd:sequence>
          </xsd:extension>
        </xsd:complexContent>
      </xsd:complex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63398e-1472-4d7f-b546-83892223bde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c022160d-8cc3-41fd-88f4-0e6a59a1a79f"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e0ee414-920a-4983-a2fb-61555d945a22" xsi:nil="true"/>
    <lcf76f155ced4ddcb4097134ff3c332f xmlns="aa63398e-1472-4d7f-b546-83892223bde4">
      <Terms xmlns="http://schemas.microsoft.com/office/infopath/2007/PartnerControls"/>
    </lcf76f155ced4ddcb4097134ff3c332f>
    <SharedWithUsers xmlns="6e0ee414-920a-4983-a2fb-61555d945a22">
      <UserInfo>
        <DisplayName>C. Goodlitt</DisplayName>
        <AccountId>63</AccountId>
        <AccountType/>
      </UserInfo>
      <UserInfo>
        <DisplayName>M. Manderson</DisplayName>
        <AccountId>19</AccountId>
        <AccountType/>
      </UserInfo>
      <UserInfo>
        <DisplayName>M. Pitchforth</DisplayName>
        <AccountId>18</AccountId>
        <AccountType/>
      </UserInfo>
      <UserInfo>
        <DisplayName>H. Grover</DisplayName>
        <AccountId>15</AccountId>
        <AccountType/>
      </UserInfo>
    </SharedWithUsers>
    <ab02f03d98c04b1f9c34defced02e435 xmlns="6e0ee414-920a-4983-a2fb-61555d945a22">
      <Terms xmlns="http://schemas.microsoft.com/office/infopath/2007/PartnerControls"/>
    </ab02f03d98c04b1f9c34defced02e435>
    <MediaServiceKeyPoints xmlns="aa63398e-1472-4d7f-b546-83892223bde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31859-4EED-4348-ACC1-D8EAD3837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0ee414-920a-4983-a2fb-61555d945a22"/>
    <ds:schemaRef ds:uri="aa63398e-1472-4d7f-b546-83892223bd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5D1EF1-8098-4F94-84E4-9E6AE0AB3CC3}">
  <ds:schemaRefs>
    <ds:schemaRef ds:uri="http://schemas.microsoft.com/sharepoint/v3/contenttype/forms"/>
  </ds:schemaRefs>
</ds:datastoreItem>
</file>

<file path=customXml/itemProps3.xml><?xml version="1.0" encoding="utf-8"?>
<ds:datastoreItem xmlns:ds="http://schemas.openxmlformats.org/officeDocument/2006/customXml" ds:itemID="{D0F67B6E-C1E6-43AE-8F0E-1BFA4278F237}">
  <ds:schemaRefs>
    <ds:schemaRef ds:uri="http://schemas.microsoft.com/office/2006/metadata/properties"/>
    <ds:schemaRef ds:uri="http://schemas.microsoft.com/office/infopath/2007/PartnerControls"/>
    <ds:schemaRef ds:uri="6e0ee414-920a-4983-a2fb-61555d945a22"/>
    <ds:schemaRef ds:uri="aa63398e-1472-4d7f-b546-83892223bde4"/>
  </ds:schemaRefs>
</ds:datastoreItem>
</file>

<file path=customXml/itemProps4.xml><?xml version="1.0" encoding="utf-8"?>
<ds:datastoreItem xmlns:ds="http://schemas.openxmlformats.org/officeDocument/2006/customXml" ds:itemID="{397D0E7B-0860-4DE5-A6AC-B8AC96A3E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Earth tones letterhead</Template>
  <TotalTime>11</TotalTime>
  <Pages>2</Pages>
  <Words>507</Words>
  <Characters>2896</Characters>
  <Application>Microsoft Office Word</Application>
  <DocSecurity>0</DocSecurity>
  <Lines>24</Lines>
  <Paragraphs>6</Paragraphs>
  <ScaleCrop>false</ScaleCrop>
  <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Manderson</dc:creator>
  <cp:keywords/>
  <cp:lastModifiedBy>M. Patel</cp:lastModifiedBy>
  <cp:revision>6</cp:revision>
  <cp:lastPrinted>2025-09-18T19:02:00Z</cp:lastPrinted>
  <dcterms:created xsi:type="dcterms:W3CDTF">2026-06-24T12:07:00Z</dcterms:created>
  <dcterms:modified xsi:type="dcterms:W3CDTF">2026-06-24T12:10:00Z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0x01010080A21772D6AE5943ADD450D068945B91</vt:lpwstr>
  </property>
  <property fmtid="{D5CDD505-2E9C-101B-9397-08002B2CF9AE}" pid="3" name="MediaServiceImageTags">
    <vt:lpwstr/>
  </property>
  <property fmtid="{D5CDD505-2E9C-101B-9397-08002B2CF9AE}" pid="4" name="Staff Category">
    <vt:lpwstr/>
  </property>
  <property fmtid="{D5CDD505-2E9C-101B-9397-08002B2CF9AE}" pid="5" name="GrammarlyDocumentId">
    <vt:lpwstr>a8f9da5f-e6f5-489c-90b6-02cc1ee3a9fc</vt:lpwstr>
  </property>
  <property fmtid="{D5CDD505-2E9C-101B-9397-08002B2CF9AE}" pid="6" name="Staff_x0020_Category">
    <vt:lpwstr/>
  </property>
</Properties>
</file>